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0ee30" w14:textId="a70ee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Еңбекшіқазақ аудандық мәслихатының 2015 жылғы 22 желтоқсандағы "Еңбекшіқазақ ауданының 2016-2018 жылдарға арналған бюджеті туралы" № 55-1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Еңбекшіқазақ аудандық мәслихатының 2016 жылғы 20 шілдедегі № 6-1 шешімі. Алматы облысы Әділет департаментінде 2016 жылы 27 шілдеде № 3913 болып тіркелді. Күші жойылды - Алматы облысы Еңбекшіқазақ аудандық мәслихатының 2017 жылғы 9 маусымдағы № 16-2 шешімімен</w:t>
      </w:r>
    </w:p>
    <w:p>
      <w:pPr>
        <w:spacing w:after="0"/>
        <w:ind w:left="0"/>
        <w:jc w:val="both"/>
      </w:pPr>
      <w:bookmarkStart w:name="z10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Ескерту. Күші жойылды - Алматы облысы Еңбекшіқазақ аудандық мәслихатының 09.06.2017 </w:t>
      </w:r>
      <w:r>
        <w:rPr>
          <w:rFonts w:ascii="Times New Roman"/>
          <w:b w:val="false"/>
          <w:i w:val="false"/>
          <w:color w:val="ff0000"/>
          <w:sz w:val="28"/>
        </w:rPr>
        <w:t>№ 16-2</w:t>
      </w:r>
      <w:r>
        <w:rPr>
          <w:rFonts w:ascii="Times New Roman"/>
          <w:b w:val="false"/>
          <w:i w:val="false"/>
          <w:color w:val="ff0000"/>
          <w:sz w:val="28"/>
        </w:rPr>
        <w:t> 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2008 жылғы 4 желтоқсандағы Қазақстан Республикасының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Еңбекшіқазақ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Еңбекшіқазақ аудандық мәслихатының 2015 жылғы 22 желтоқсандағы "Еңбекшіқазақ ауданының 2016-2018 жылдарға арналған бюджеті туралы" № 55-1 шешіміне (нормативтік құқықтық актілерді мемлекеттік тіркеу Тізілімінде 2015 жылдың 29 желтоқсанында </w:t>
      </w:r>
      <w:r>
        <w:rPr>
          <w:rFonts w:ascii="Times New Roman"/>
          <w:b w:val="false"/>
          <w:i w:val="false"/>
          <w:color w:val="000000"/>
          <w:sz w:val="28"/>
        </w:rPr>
        <w:t>№ 3641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"Еңбекшіқазақ" газетінде 2016 жылдың 8 қаңтарында № 2, 2016 жылдың 15 қаңтарында № 3 жарияланған), Еңбекшіқазақ аудандық мәслихатының 2016 жылғы 5 ақпандағы "Еңбекшіқазақ аудандық мәслихатының 2015 жылғы 22 желтоқсандағы "Еңбекшіқазақ ауданының 2016-2018 жылдарға арналған бюджеті туралы" № 55-1 шешіміне өзгерістер енгізу туралы" № 57-1 шешіміне (нормативтік құқықтық актілерді мемлекеттік тіркеу Тізілімінде 2016 жылдың 15 ақпанында </w:t>
      </w:r>
      <w:r>
        <w:rPr>
          <w:rFonts w:ascii="Times New Roman"/>
          <w:b w:val="false"/>
          <w:i w:val="false"/>
          <w:color w:val="000000"/>
          <w:sz w:val="28"/>
        </w:rPr>
        <w:t>№ 3712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"Еңбекшіқазақ" газетінде 2016 жылдың 25 ақпанында № 9 жарияланған), Еңбекшіқазақ аудандық мәслихатының 2016 жылғы 24 наурыздағы "Еңбекшіқазақ аудандық мәслихатының 2015 жылғы 22 желтоқсандағы "Еңбекшіқазақ ауданының 2016-2018 жылдарға арналған бюджеті туралы" № 55-1 шешіміне өзгерістер енгізу туралы" № 1-3 шешіміне (нормативтік құқықтық актілерді мемлекеттік тіркеу Тізілімінде 2016 жылдың 4 сәуірінде </w:t>
      </w:r>
      <w:r>
        <w:rPr>
          <w:rFonts w:ascii="Times New Roman"/>
          <w:b w:val="false"/>
          <w:i w:val="false"/>
          <w:color w:val="000000"/>
          <w:sz w:val="28"/>
        </w:rPr>
        <w:t>№ 3765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"Еңбекшіқазақ" газетінде 2016 жылдың 15 сәуірінде № 16, 2016 жылдың 6 мамырында № 19 жарияланған), Еңбекшіқазақ аудандық мәслихатының 2016 жылғы 23 мамырдағы "Еңбекшіқазақ аудандық мәслихатының 2015 жылғы 22 желтоқсандағы "Еңбекшіқазақ ауданының 2016-2018 жылдарға арналған бюджеті туралы" № 55-1 шешіміне өзгерістер енгізу туралы" № 4-2 шешіміне (нормативтік құқықтық актілерді мемлекеттік тіркеу Тізілімінде 2016 жылдың 31 мамырдағы </w:t>
      </w:r>
      <w:r>
        <w:rPr>
          <w:rFonts w:ascii="Times New Roman"/>
          <w:b w:val="false"/>
          <w:i w:val="false"/>
          <w:color w:val="000000"/>
          <w:sz w:val="28"/>
        </w:rPr>
        <w:t>№ 3876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"Еңбекшіқазақ" газетінде 2016 жылдың 10 маусымында № 24, 2016 жылдың 17 маусымында № 25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2016-2018 жылдарға арналған аудандық бюджеті тиісінше 1, 2 және 3-қосымшаларға сәйкес, оның ішінде 2016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18173523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2507616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24298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51124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түсімі 15590485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ағымдағы нысаналы трансферттер 5671873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нысаналы даму трансферттері 5692294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субвенциялар 4226318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20458953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кредиттеу 41984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69993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28009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қаржы активтерімен операциялар бойынша сальдо 0 мың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(профициті) (-) 2327414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бюджет тапшылығын қаржыландыру (профицитін пайдалану) 2327414 мың теңге.".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"Еңбекшіқазақ ауданының экономика және бюджеттік жоспарлау бөлімі" мемлекеттік мекемесі басшысына (келісім бойынша Жәкеев Е. И.) осы шешімді әділет органдарында мемлекеттік тіркелгеннен кейін ресми және мерзімді баспа басылымдарында, сондай-ақ Қазақстан Республикасының Үкіметі айқындаған интернет-ресурста және Еңбекшіқазақ аудандық мәслихаттың интернет-ресурсында жариялау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шешімнің орындалуын бақылау Еңбекшіқазақ аудандық мәслихатының "Заңдылықты сақтау және бюджет жөніндегі"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Осы шешім 2016 жылдың 1 қаңтарынан бастап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Еңбекшіқазақ аудандық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сессиясының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Г. Мухтарова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Еңбекшіқазақ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72"/>
        <w:gridCol w:w="4908"/>
      </w:tblGrid>
      <w:tr>
        <w:trPr>
          <w:trHeight w:val="30" w:hRule="atLeast"/>
        </w:trPr>
        <w:tc>
          <w:tcPr>
            <w:tcW w:w="81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2016 жылғы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23 мамырдағы "Еңбекшіқазақ аудандық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2015 жылғы 22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"Еңбекшіқазақ ауданының 2016-2018 жылдарға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арналған бюджеті туралы" № 55-1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өзгерістер енгізу туралы" № 4-2 шешіміне қосымша</w:t>
            </w:r>
          </w:p>
        </w:tc>
      </w:tr>
      <w:tr>
        <w:trPr>
          <w:trHeight w:val="30" w:hRule="atLeast"/>
        </w:trPr>
        <w:tc>
          <w:tcPr>
            <w:tcW w:w="81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2015 жылғы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22 желтоқсандағы "Еңбекшіқазақ ауданының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2016-2018 жылдарға арналған бюджеті туралы"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55-1 шешімімен бекітілген 1 - қосымша</w:t>
            </w:r>
          </w:p>
        </w:tc>
      </w:tr>
    </w:tbl>
    <w:bookmarkStart w:name="z4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Еңбекшіқазақ ауданының 2016 жылға арналған бюджеті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1"/>
        <w:gridCol w:w="1011"/>
        <w:gridCol w:w="651"/>
        <w:gridCol w:w="6809"/>
        <w:gridCol w:w="3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  <w:bookmarkEnd w:id="2"/>
        </w:tc>
        <w:tc>
          <w:tcPr>
            <w:tcW w:w="3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18173523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2507616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381996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381996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1521981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1063686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54860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392435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559374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413100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131319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 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51124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51124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51124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15590485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15590485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15590485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7"/>
        <w:gridCol w:w="603"/>
        <w:gridCol w:w="1272"/>
        <w:gridCol w:w="1273"/>
        <w:gridCol w:w="5270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7"/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20458953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742917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117676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117676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571043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571043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9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0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1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15920928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1985500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1205136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432113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773023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780364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780364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12727245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9324973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9272420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52553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70703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70703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3331569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3331569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51593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51593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51593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1156590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1156590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388822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634208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2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782620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271555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261172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143864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Өрлеу жобасы бойынша келісілген қаржылай көмекті енгізу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83806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456214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456214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86160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61329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64580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78561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54851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54851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45058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3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1678268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1051779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959004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959004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62801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62801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және тұрғын үй инспекция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 мен ауылдық елді мекендерді дамыту шеңберінде объектілерді жөндеу және абаттандыру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626489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және тұрғын үй инспекциясы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626489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608676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4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205374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110816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110816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110816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өткізу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54996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49616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 ) кітапханалардың жұмыс істеуі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48667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332657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148001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79952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79952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47751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153579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153579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153579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6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7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191160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183695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174493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174493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басқа да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8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255320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дамыту саласындағы мемлекеттік саясатты іске асыру жөніндегі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243488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220160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220160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9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264807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264807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264807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Өзін-өзі басқару органдарына берілетін трансферттер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238665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қорынан бөлінген республикалық бюджет нысаналы трансферттер есебінен нысаналы пайдаланылмаған (толық пайдаланылмаған) трансферттерді қайтару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41984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69993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0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69993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69993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69993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  <w:bookmarkEnd w:id="21"/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28009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2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28009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28009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473"/>
        <w:gridCol w:w="473"/>
        <w:gridCol w:w="473"/>
        <w:gridCol w:w="7658"/>
        <w:gridCol w:w="27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3"/>
        </w:tc>
        <w:tc>
          <w:tcPr>
            <w:tcW w:w="2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Қаржылық активтермен болатын операциялар бойынша сальдо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0"/>
        <w:gridCol w:w="1050"/>
        <w:gridCol w:w="1050"/>
        <w:gridCol w:w="4222"/>
        <w:gridCol w:w="49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  <w:bookmarkEnd w:id="24"/>
        </w:tc>
        <w:tc>
          <w:tcPr>
            <w:tcW w:w="4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Y. Бюджет тапшылығы (профициті)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-2327414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YI. Бюджет тапшылығын қаржыландыру (профицитін пайдалану)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2327414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5"/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69993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69993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келісімшарттары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69993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6"/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2285430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2285430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2285430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7"/>
        <w:gridCol w:w="958"/>
        <w:gridCol w:w="2020"/>
        <w:gridCol w:w="2020"/>
        <w:gridCol w:w="2732"/>
        <w:gridCol w:w="30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7"/>
        </w:tc>
        <w:tc>
          <w:tcPr>
            <w:tcW w:w="3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8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28009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28009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28009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