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d19b" w14:textId="907d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2016 жылғы 31 наурыздағы № 2-13 шешімі. Алматы облысы Әділет департаментінде 2016 жылы 11 мамырда № 3823 болып тіркелді. Күші жойылды - Алматы облысы Жамбыл аудандық мәслихатының 2017 жылғы 3 наурыздағы № 13-73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Жамбыл аудандық мәслихатының 03.03.2017 </w:t>
      </w:r>
      <w:r>
        <w:rPr>
          <w:rFonts w:ascii="Times New Roman"/>
          <w:b w:val="false"/>
          <w:i w:val="false"/>
          <w:color w:val="ff0000"/>
          <w:sz w:val="28"/>
        </w:rPr>
        <w:t>№ 13-73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Жамбыл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бөлім басшысы Иманкулова Гульнара Анатольевнаға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жүргізу аудандық мәслихат аппаратының бөлім басшысы Иманкулова Гульнара Анатольевнаға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 31 наурыздағы № 2-13 шешімімен бекітілген қосымша</w:t>
            </w:r>
          </w:p>
        </w:tc>
      </w:tr>
    </w:tbl>
    <w:bookmarkStart w:name="z19" w:id="0"/>
    <w:p>
      <w:pPr>
        <w:spacing w:after="0"/>
        <w:ind w:left="0"/>
        <w:jc w:val="left"/>
      </w:pPr>
      <w:r>
        <w:rPr>
          <w:rFonts w:ascii="Times New Roman"/>
          <w:b/>
          <w:i w:val="false"/>
          <w:color w:val="000000"/>
        </w:rPr>
        <w:t xml:space="preserve"> Жамбыл аудандық мәслихаты аппаратының "Б" корпусы мемлекеттік әкімшілік қызметшілерінің қызметін бағалаудың әдістемесі</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Жамбыл Жамбыл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Жамбыл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3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color w:val="000000"/>
                <w:sz w:val="20"/>
              </w:rPr>
              <w:t>)</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