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6d323" w14:textId="756d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ауданының 2017-2019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2016 жылғы 20 желтоқсандағы № 13-54 шешімі. Алматы облысы Әділет департаментінде 2016 жылы 29 желтоқсанда № 4051 болып тіркелді.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2017-2019 жылдарға арналған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2017 жылға келесі көлемдерде бекітілсін: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5 297 280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151 056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12 159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3 044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5 131 021 мың теңге, оның ішінде: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1 163 634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832 287 мың теңге;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3 135 100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5 314 642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4 379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30 231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25 852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19 737 мың теңге;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19 737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Алматы облысы Балқаш аудандық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25-112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(2017 жылғы 1 қаңтардан бастап қолданысқа енгiзiледі).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Ауданның жергілікті атқарушы органының 2017 жылға арналған резерві 2 089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2017 жылға арналған аудандық бюджетте (жергілікті өзін-өзі басқару органдарына)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67 983 мың теңге сомасында трансферттер көзделгені ескерілсін.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Ауылдық округтер әкімдері жергілікті өзін-өзі басқарудың қолма-қол ақшаны бақылау шотына түсетін бюджет қаражатының тиімді пайдаланылуын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2017 жылға арналған аудандық бюджетті атқару процесінде секвестрлеуге жатпайтын аудандық бюджеттік бағдарамалардың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шешiм 2017 жылғы 1 қаңтардан бастап қолданысқа енгiзiледі.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Әліпбаев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ауданы мәслихатының 2016 жылғы 20 желтоқсандағы "Балқаш ауданының 2017-2019 жылдарға арналған бюджеті туралы" № 13-54 шешіміне келісім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"Балқаш аудандық экономика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бюджеттік жоспарлау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Өмірбаев Алпысбай Жандосұлы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"20" желтоқсандағы "Балқаш ауданының 2017-2019 жылдарға арналған бюджеті туралы" № 13-54 шешіміне 1-қосымша</w:t>
            </w:r>
          </w:p>
        </w:tc>
      </w:tr>
    </w:tbl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Алматы облысы Балқаш аудандық мәслихатының 08.12.2017 </w:t>
      </w:r>
      <w:r>
        <w:rPr>
          <w:rFonts w:ascii="Times New Roman"/>
          <w:b w:val="false"/>
          <w:i w:val="false"/>
          <w:color w:val="ff0000"/>
          <w:sz w:val="28"/>
        </w:rPr>
        <w:t>№ 25-112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(2017 жылғы 1 қаңтардан бастап қолданысқа енгiзiледі).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3482"/>
        <w:gridCol w:w="3532"/>
        <w:gridCol w:w="290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5297280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151056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1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3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5131021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3"/>
        <w:gridCol w:w="1355"/>
        <w:gridCol w:w="1355"/>
        <w:gridCol w:w="5169"/>
        <w:gridCol w:w="27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4"/>
        </w:tc>
        <w:tc>
          <w:tcPr>
            <w:tcW w:w="2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5314642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241103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бюджетiн орындау және ауданның (облыстық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бюджеттiк жоспарлау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0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мағызы бар қала) ауқымындағы төтенше жағдайлардың алдын алу және оларды жою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154641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2846009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2189965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2025880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білім беру объектілерін салу және реконструкциялау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3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589394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323784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163378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236549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5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182487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 және спорт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199332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 және бюджеттiк жоспарлау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7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8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181811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 де өңірлерді экономикалық дамытуға жәрдемдесу бойынша шараларды іске асыру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0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577"/>
        <w:gridCol w:w="588"/>
        <w:gridCol w:w="578"/>
        <w:gridCol w:w="4820"/>
        <w:gridCol w:w="38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7"/>
        </w:tc>
        <w:tc>
          <w:tcPr>
            <w:tcW w:w="3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4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6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"20" желтоқсандағы "Балқаш ауданының 2017-2019 жылдарға арналған бюджеті туралы" № 13-54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"/>
        <w:gridCol w:w="145"/>
        <w:gridCol w:w="1029"/>
        <w:gridCol w:w="663"/>
        <w:gridCol w:w="6931"/>
        <w:gridCol w:w="286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3954335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10225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7568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42912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3801209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3801209</w:t>
            </w:r>
          </w:p>
        </w:tc>
      </w:tr>
      <w:tr>
        <w:trPr>
          <w:trHeight w:val="30" w:hRule="atLeast"/>
        </w:trPr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8"/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3954335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2214663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49283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212065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33120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232196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160407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72741 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  <w:bookmarkEnd w:id="86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9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0"/>
        </w:tc>
        <w:tc>
          <w:tcPr>
            <w:tcW w:w="3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94"/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"/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8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"20" желтоқсандағы "Балқаш ауданының 2017-2019 жылдарға арналған бюджеті туралы" № 13-54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ауданының 2019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7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8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"/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4265727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6"/>
        <w:gridCol w:w="577"/>
        <w:gridCol w:w="1217"/>
        <w:gridCol w:w="1217"/>
        <w:gridCol w:w="5895"/>
        <w:gridCol w:w="24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10"/>
        </w:tc>
        <w:tc>
          <w:tcPr>
            <w:tcW w:w="2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4430745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396826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360873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бюджетiн орындау және ауданның (облыстық маңызы бар қаланың)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 және қауіпсіздік саласындағы өзге де қызметтер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8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2722843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223141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негiзгi орта және жалпы орта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2285674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2235421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2199481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50253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97398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олимпиядаларын және мектептен тыс іс-шараларды өткізу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9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188217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жасқа дейінгі балаларға мемлекеттік жәрдемақылар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36787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әлеуметтiк төлемдердi есептеу, төлеу мен жеткiзу бойынша қызметтерге ақы төлеу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0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 және тұрғын үй инспекциясы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111930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1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163393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2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259811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3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8648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4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6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77833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7"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8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1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9"/>
        <w:gridCol w:w="578"/>
        <w:gridCol w:w="578"/>
        <w:gridCol w:w="578"/>
        <w:gridCol w:w="4824"/>
        <w:gridCol w:w="384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2"/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710"/>
        <w:gridCol w:w="1102"/>
        <w:gridCol w:w="4433"/>
        <w:gridCol w:w="3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36"/>
        </w:tc>
        <w:tc>
          <w:tcPr>
            <w:tcW w:w="3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-15686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15686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0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4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"20" желтоқсандағы "Балқаш ауданының 2017-2019 жылдарға арналған бюджеті туралы" № 13-54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жылы жергілікті өзін-өзі басқару органдарына берілетін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2"/>
        <w:gridCol w:w="4766"/>
        <w:gridCol w:w="5082"/>
      </w:tblGrid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4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"Миялы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"Бақбақты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"Бірлік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9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"Бақанас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24252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0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"Ақдала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1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"Береке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2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"Ақкөл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3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"Көктал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4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"Қарой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5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"Ақжар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6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"Желторанғы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7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"Топар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8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"Балатопар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9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"Жиделі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</w:t>
            </w:r>
          </w:p>
        </w:tc>
      </w:tr>
      <w:tr>
        <w:trPr>
          <w:trHeight w:val="30" w:hRule="atLeast"/>
        </w:trPr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0"/>
        </w:tc>
        <w:tc>
          <w:tcPr>
            <w:tcW w:w="4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"Құйған селолық округі әкімі аппараты" мемлекеттік мекемесіне</w:t>
            </w:r>
          </w:p>
        </w:tc>
        <w:tc>
          <w:tcPr>
            <w:tcW w:w="5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2016 жылғы "20" желтоқсандағы "Балқаш ауданының 2017-2019 жылдарға арналған бюджеті туралы" № 13-54 шешіміне 5-қосымша</w:t>
            </w:r>
          </w:p>
        </w:tc>
      </w:tr>
    </w:tbl>
    <w:bookmarkStart w:name="z742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бюджетті атқару процесінде секвестрлеуге жатпайтын аудандық бюджеттік бағдарламалардың тізбесі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250"/>
        <w:gridCol w:w="2635"/>
        <w:gridCol w:w="2635"/>
        <w:gridCol w:w="275"/>
        <w:gridCol w:w="3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2"/>
        </w:tc>
      </w:tr>
      <w:tr>
        <w:trPr>
          <w:trHeight w:val="30" w:hRule="atLeast"/>
        </w:trPr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4"/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