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8c55" w14:textId="2c48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2015 жылы 22 желтоқсандағы "Балқаш ауданының 2016-2018 жылдарға арналған бюджеті туралы" № 50-212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26 қазандағы № 11-49 шешімі. Алматы облысы Әділет департаментінде 2016 жылы 10 қарашада № 4003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2015 жылғы 22 желтоқсандағы "Балқаш ауданының 2016-2018 жылдарға арналған бюджеті туралы" № 50-212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16 қантарында № 03 (7584) жарияланған), Балқаш аудандық мәслихатының 2016 жылғы 5 ақпандағы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52-220 шешіміне (нормативтік құқықтық актілерді мемлекеттік тіркеу Тізілімінде 2016 жылдың 17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24 ақпанында № 09 (7590) жарияланған), Балқаш аудандық мәслихатының 2016 жылғы 28 наурыздағы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2-10 шешіміне (нормативтік құқықтық актілерді мемлекеттік тіркеу Тізілімінде 2016 жылдың 5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30 сәуірінде № 18 (7599) жарияланған), Балқаш аудандық мәслихатының 2016 жылғы 18 мамырдағы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4-26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4 маусымында № 23 (7604) жарияланған), Балқаш аудандық мәслихатының 2016 жылғы 20 шілдедегі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8-40 шешіміне (нормативтік құқықтық актілерді мемлекеттік тіркеу Тізілімінде 2016 жылдың 27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3914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өңірі" газетінде 2016 жылдың 6 тамызында № 32 (7613)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3 687 448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15 122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3 545 690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1 456 099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104 492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3 701 191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41 290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31 598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"Балқаш аудандық экономика және бюджеттік жоспарлау бөлімі" мемлекеттік мекемесінің басшысына (келісім бойынша А. Өмірбаев)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26 қазандағы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11-49 шешіміне қосымша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шешімімен бекітілген 1-қосымша</w:t>
            </w:r>
          </w:p>
        </w:tc>
      </w:tr>
    </w:tbl>
    <w:bookmarkStart w:name="z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824"/>
        <w:gridCol w:w="531"/>
        <w:gridCol w:w="2"/>
        <w:gridCol w:w="2"/>
        <w:gridCol w:w="5544"/>
        <w:gridCol w:w="2567"/>
        <w:gridCol w:w="229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төтенше резервінің есебінен төтенше жағдайларды жою үшін әлеуметтік, табиғи және техногендік сипаттағы іс-шаралар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