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62098" w14:textId="b6620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Қапшағай қалалық мәслихатының 2015 жылғы 22 желтоқсандағы "Қапшағай қаласының 2016-2018 жылдарға арналған бюджеті туралы" № 57-239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Қапшағай қалалық мәслихатының 2016 жылғы 05 ақпандағы № 60-244 шешімі. Алматы облысы Әділет департаментінде 2016 жылы 17 ақпанда № 3729 болып тіркелді. Күші жойылды - Алматы облысы Қапшағай қалалық мәслихатының 2017 жылғы 21 маусымдағы № 22-91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Ескерту. Күші жойылды - Алматы облысы Қапшағай қалалық мәслихатының 21.06.2017 </w:t>
      </w:r>
      <w:r>
        <w:rPr>
          <w:rFonts w:ascii="Times New Roman"/>
          <w:b w:val="false"/>
          <w:i w:val="false"/>
          <w:color w:val="ff0000"/>
          <w:sz w:val="28"/>
        </w:rPr>
        <w:t>№ 22-91</w:t>
      </w:r>
      <w:r>
        <w:rPr>
          <w:rFonts w:ascii="Times New Roman"/>
          <w:b w:val="false"/>
          <w:i w:val="false"/>
          <w:color w:val="ff0000"/>
          <w:sz w:val="28"/>
        </w:rPr>
        <w:t> 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2008 жылғы 4 желтоқсандағы Қазақстан Республикасының Бюджет кодексінің 104-бабының 4-тармағының 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Қапшағай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Қапшағай қалалық мәслихатының 2015 жылғы 22 желтоқсандағы "Қапшағай қаласының 2016-2018 жылдарға арналған бюджеті туралы" № 57-239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2015 жылдың 30 желтоқсанында № 3655 тіркелген, "Нұрлы өлке" газетінде 2016 жылдың 5 қаңтарында № 01-02 (358-359), 15 қаңтарында № 03 (360), 22 қаңтарында № 04 (361)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2016-2018 жылдарға арналған қала бюджеті тиісінше 1, 2, 3-қосымшаларға сәйкес, оның ішінде 2016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4359767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1451582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35213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50000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түсімі 2822972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ағымдағы нысаналы трансферттер 1139571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нысаналы даму трансферттері 11910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субвенциялар 1671491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шығындар 4403962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кредиттеу 5739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9545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3806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қаржы активтерімен операциялар бойынша сальдо 5910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(профициті) (-) 55844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бюджет тапшылығын қаржыландыру (профицитін пайдалану) 55844 мың теңге.".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"Қапшағай қаласының экономика және бюджеттік жоспарлау бөлімі" мемлекеттік мекемесінің басшысына (келісім бойынша Сатыбалдиева А.Т.) осы шешімді әділет органдарында мемлекеттік тіркелгеннен кейін ресми және мерзімді баспа басылымдарында, сондай-ақ Қазақстан Республикасының Үкіметі айқындаған интернет-ресурста және қалалық мәслихаттың интернет-ресурсында жариялау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шешімнің орындалуын бақылау қалалық мәслихаттың "Әлеуметтік-экономикалық дамыту, бюджет, өндіріс, шағын және орта кәсіпкерлікті дамыту жөніндегі"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Осы шешім 2016 жылдың 1 қаңтарынан бастап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Қапшағай қалалық мәслихат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Ефименко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Қапшағай қалалық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Ахметтаев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52"/>
        <w:gridCol w:w="4928"/>
      </w:tblGrid>
      <w:tr>
        <w:trPr>
          <w:trHeight w:val="30" w:hRule="atLeast"/>
        </w:trPr>
        <w:tc>
          <w:tcPr>
            <w:tcW w:w="81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Қапшағай қалалық мәслихатының 2016 жылғы 5 ақпандағы "Қапшағай қалалық мәслихатының 2015 жылғы 22 желтоқсандағы "Қапшағай қаласының 2016-2018 жылдарға арналған бюджеті туралы" № 57-239 шешіміне өзгерістер енгізу туралы" № 60-244 шешіміне 1-қосымша</w:t>
            </w:r>
          </w:p>
        </w:tc>
      </w:tr>
      <w:tr>
        <w:trPr>
          <w:trHeight w:val="30" w:hRule="atLeast"/>
        </w:trPr>
        <w:tc>
          <w:tcPr>
            <w:tcW w:w="81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Қапшағай қалалық мәслихатының 2015 жылғы 22 желтоқсандағы "Қапшағай қаласының 2016-2018 жылдарға арналған бюджеті туралы" № 57-239 шешімімен бекітілген 1-қосымша</w:t>
            </w:r>
          </w:p>
        </w:tc>
      </w:tr>
    </w:tbl>
    <w:bookmarkStart w:name="z3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Қапшағай қаласының 2016 жылға арналған бюджеті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1"/>
        <w:gridCol w:w="1041"/>
        <w:gridCol w:w="671"/>
        <w:gridCol w:w="7014"/>
        <w:gridCol w:w="29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  <w:bookmarkEnd w:id="2"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4359767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1451582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138719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138719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921732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610589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154993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366131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1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35213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20663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20663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8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1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2822972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2822972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2822972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3"/>
        <w:gridCol w:w="620"/>
        <w:gridCol w:w="1308"/>
        <w:gridCol w:w="1308"/>
        <w:gridCol w:w="5416"/>
        <w:gridCol w:w="268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  <w:bookmarkEnd w:id="34"/>
        </w:tc>
        <w:tc>
          <w:tcPr>
            <w:tcW w:w="2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4403962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0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186837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151792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15816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15616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90840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90440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45136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44436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14009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14009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12336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21036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21036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20786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60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67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6278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6278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6278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6278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71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2873151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452337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452337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168872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283465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2040680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1877786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1806922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70864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156894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156894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380134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380134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9347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86044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246537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92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165948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9591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8747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5839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127763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127763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48725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3924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14695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22955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26293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28594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28594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24013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13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942019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30571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30571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12111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 мен ауылдық елді мекендерді дамыту шеңберінде объектілерді жөндеу және абаттандыру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629876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629876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үздіксіз жылумен жабдықтауды қамтамасыз ету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609876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281572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281572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68404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40136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169175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28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71870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15595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15595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15595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14393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14393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5579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8164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23336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17429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5126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5126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18546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5927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5873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12619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12619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49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78270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30365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11254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11254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17114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8693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4051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24453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24453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10323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23452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23452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23452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69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11244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11244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8336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8336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75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15848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6848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6848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6848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82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26801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7709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7709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7709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19092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12945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12945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6147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6147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91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14575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14575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14575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3"/>
        <w:gridCol w:w="769"/>
        <w:gridCol w:w="1621"/>
        <w:gridCol w:w="1622"/>
        <w:gridCol w:w="5048"/>
        <w:gridCol w:w="20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Функционалдық топ</w:t>
            </w:r>
          </w:p>
          <w:bookmarkEnd w:id="196"/>
        </w:tc>
        <w:tc>
          <w:tcPr>
            <w:tcW w:w="2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5739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9545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97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9545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9545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9545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8"/>
        <w:gridCol w:w="2372"/>
        <w:gridCol w:w="1529"/>
        <w:gridCol w:w="2804"/>
        <w:gridCol w:w="40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  <w:bookmarkEnd w:id="199"/>
        </w:tc>
        <w:tc>
          <w:tcPr>
            <w:tcW w:w="4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03"/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3806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3806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5"/>
        <w:gridCol w:w="944"/>
        <w:gridCol w:w="1991"/>
        <w:gridCol w:w="1991"/>
        <w:gridCol w:w="3395"/>
        <w:gridCol w:w="25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  <w:bookmarkEnd w:id="206"/>
        </w:tc>
        <w:tc>
          <w:tcPr>
            <w:tcW w:w="2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Қаржы активтерiмен операциялар бойынша сальдо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13"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2"/>
        <w:gridCol w:w="1664"/>
        <w:gridCol w:w="1072"/>
        <w:gridCol w:w="4646"/>
        <w:gridCol w:w="384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  <w:bookmarkEnd w:id="217"/>
        </w:tc>
        <w:tc>
          <w:tcPr>
            <w:tcW w:w="3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-55844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55844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23"/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9545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9545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9545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26"/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50106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50106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4"/>
        <w:gridCol w:w="1001"/>
        <w:gridCol w:w="2111"/>
        <w:gridCol w:w="2112"/>
        <w:gridCol w:w="2856"/>
        <w:gridCol w:w="266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  <w:bookmarkEnd w:id="229"/>
        </w:tc>
        <w:tc>
          <w:tcPr>
            <w:tcW w:w="2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34"/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3807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3807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3807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3806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