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f5c8" w14:textId="52ef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2015 жылғы 22 желтоқсандағы "Талдықорған қаласының 2016-2018 жылдарға арналған бюджеті туралы" № 372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2016 жылғы 24 наурыздағы № 6 шешімі. Алматы облысы Әділет департаментінде 2016 жылы 04 сәуірде № 3767 болып тіркелді. Күші жойылды - Алматы облысы Талдықорған қалалық мәслихатының 2017 жылғы 08 тамыздағы № 107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Талдықорған қалалық мәслихатының 08.08.2017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Талдықорған қалалық мәслихатының 2015 жылғы 22 желтоқсандағы "Талдықорған қаласының 2016-2018 жылдарға арналған бюджеті туралы" № 372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30 желтоқсанда нормативтік құқықтық актілерді мемлекеттік тіркеу Тізілімінде № 3652 тіркелген, 2016 жылғы 15 қаңтардағы № 2 (1366) "Талдықорған" газетінде жарияланған), Талдықорған қалалық мәслихатының 2016 жылғы 5 ақпандағы "Талдықорған қалалық мәслихатының 2015 жылғы 22 желтоқсандағы "Талдықорған қаласының 2016-2018 жылдарға арналған бюджеті туралы" № 372 шешіміне өзгерістер енгізу туралы" № 389 (2016 жылғы 16 ақпанда нормативтік құқықтық актілерді мемлекеттік тіркеу Тізілімінде № 3722 тіркелген, 2016 жылғы 26 ақпандағы № 8 (1372) "Талдықорған"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қалалық бюджет тиісінше 1, 2,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29176885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1979860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718630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1186200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25292195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9182663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10264697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5844835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28233268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1385122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1388054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2932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бюджеттің тапшылығы (профициті) (-) 447415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бюджеттің тапшылығын қаржыландыру (профицитті пайдалану) 447415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"Талдықорған қаласының экономика және бюджеттік жоспарлау бөлімі" мемлекеттік мекемесінің басшысына (келісім бойынша Қ.Р. Мәженов)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"Экономика, қаржы мәселелері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Талдықорған қалалық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Ахажан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Бұлдыбаев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96"/>
        <w:gridCol w:w="4884"/>
      </w:tblGrid>
      <w:tr>
        <w:trPr>
          <w:trHeight w:val="30" w:hRule="atLeast"/>
        </w:trPr>
        <w:tc>
          <w:tcPr>
            <w:tcW w:w="8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2016 жылғы 24 наурыздағы "Талдықорған қалалық мәслихатының 2015 жылғы 22 желтоқсандағы "Талдықорған қаласының 2016-2018 жылдарға арналған бюджеті туралы" №372 шешіміне өзгерістер енгізу туралы"</w:t>
            </w:r>
          </w:p>
        </w:tc>
      </w:tr>
      <w:tr>
        <w:trPr>
          <w:trHeight w:val="30" w:hRule="atLeast"/>
        </w:trPr>
        <w:tc>
          <w:tcPr>
            <w:tcW w:w="8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 шешіміне 1-қосымша Талдықорған қалалық мәслихатының 2015 жылғы 22 желтоқсандағы "Талдықорған қаласының 2016-2018 жылдарға арналған бюджеті туралы" № 372 шешімімен бекітілген 1-қосымша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"/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29176885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25292195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25292195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25292195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9182663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10264697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094"/>
        <w:gridCol w:w="3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28233268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7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8542733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5979059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5572477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5336593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4976170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4721809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3412174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3932304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3278646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3986232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2061404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7"/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1641"/>
        <w:gridCol w:w="3010"/>
        <w:gridCol w:w="4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4"/>
        </w:tc>
        <w:tc>
          <w:tcPr>
            <w:tcW w:w="4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9"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084"/>
        <w:gridCol w:w="1084"/>
        <w:gridCol w:w="4359"/>
        <w:gridCol w:w="4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5"/>
        </w:tc>
        <w:tc>
          <w:tcPr>
            <w:tcW w:w="4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-447415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447415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1388054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1388054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1388054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882"/>
        <w:gridCol w:w="1859"/>
        <w:gridCol w:w="1859"/>
        <w:gridCol w:w="2515"/>
        <w:gridCol w:w="3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51"/>
        </w:tc>
        <w:tc>
          <w:tcPr>
            <w:tcW w:w="3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1089308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1089308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1089308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1089307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