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5e6f" w14:textId="d875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17 қарашадағы № 565 қаулысы. Алматы облысы Әділет департаментінде 2016 жылы 21 желтоқсанда № 4031 болып тіркелді. Күші жойылды - Алматы облысы әкімдігінің 2020 жылғы 14 ақпандағы № 57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 жылжымайтын мүлік объектілерінің мекенжайын айқындау бойынша анықтама беру",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(нормативтік құқықтық актілерді мемлекеттік тіркеу Тізілімінде 2015 жылдың 23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мен "Огни Алатау" газеттерінде 2015 жылдың 25 қазанында № 120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"Қазақстан Республикасының аумағында жылжымайтын мүлік объектілерінің мекенжайын айқындау жөнінде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аумағында жылжымайтын мүлік объектілерінің мекенжайын айқындау бойынша анықтама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 стандарты (бұдан әрі - Стандарт) негізінде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регламентіне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 (бұдан әрі - көрсетілетін қызметті беруші) жеке және заңды тұлғаларға (бұдан әрі -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стандарты (бұдан әрі - Стандарт) негізінде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регламентіне қосымша".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сәулет және қалақұрылыс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Алматы облысы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Алматы облысы әкімінің орынбасары Ғ. Р. Абдраймовқа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