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8c395b" w14:textId="28c395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Алматы облысы әкімдігінің 2015 жылғы 3 тамыздағы "Халықты әлеуметтік қорғау саласындағы мемлекеттік көрсетілетін қызмет регламенттерін бекіту туралы" № 338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облысы әкімдігінің 2016 жылғы 14 сәуірдегі № 189 қаулысы. Алматы облысы Әділет департаментінде 2016 жылы 23 мамырда № 3845 болып тіркелді. Күші жойылды - Алматы облысы әкімдігінің 2018 жылғы 1 наурыздағы № 81 қаулысымен</w:t>
      </w:r>
    </w:p>
    <w:p>
      <w:pPr>
        <w:spacing w:after="0"/>
        <w:ind w:left="0"/>
        <w:jc w:val="both"/>
      </w:pPr>
      <w:bookmarkStart w:name="z8" w:id="0"/>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Күші жойылды - Алматы облысы әкімдігінің 01.03.2018 </w:t>
      </w:r>
      <w:r>
        <w:rPr>
          <w:rFonts w:ascii="Times New Roman"/>
          <w:b w:val="false"/>
          <w:i w:val="false"/>
          <w:color w:val="000000"/>
          <w:sz w:val="28"/>
        </w:rPr>
        <w:t>№ 81</w:t>
      </w:r>
      <w:r>
        <w:rPr>
          <w:rFonts w:ascii="Times New Roman"/>
          <w:b w:val="false"/>
          <w:i w:val="false"/>
          <w:color w:val="ff0000"/>
          <w:sz w:val="28"/>
        </w:rPr>
        <w:t xml:space="preserve"> қаулысымен (алғаш ресми жарияланғаннан кейін күнтізбелік он күн өткен соң қолданысқа енгізіледі).</w:t>
      </w:r>
      <w:r>
        <w:br/>
      </w:r>
      <w:r>
        <w:rPr>
          <w:rFonts w:ascii="Times New Roman"/>
          <w:b w:val="false"/>
          <w:i w:val="false"/>
          <w:color w:val="000000"/>
          <w:sz w:val="28"/>
        </w:rPr>
        <w:t xml:space="preserve">
      "Қазақстан Республикасындағы жергілікті мемлекеттік басқару және өзін - өзі басқару туралы" 2001 жылғы 23 қаңтардағы Қазақстан Республикасы Заңының </w:t>
      </w:r>
      <w:r>
        <w:rPr>
          <w:rFonts w:ascii="Times New Roman"/>
          <w:b w:val="false"/>
          <w:i w:val="false"/>
          <w:color w:val="000000"/>
          <w:sz w:val="28"/>
        </w:rPr>
        <w:t>37-бабына</w:t>
      </w: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 Заңының </w:t>
      </w:r>
      <w:r>
        <w:rPr>
          <w:rFonts w:ascii="Times New Roman"/>
          <w:b w:val="false"/>
          <w:i w:val="false"/>
          <w:color w:val="000000"/>
          <w:sz w:val="28"/>
        </w:rPr>
        <w:t>16-бабына</w:t>
      </w:r>
      <w:r>
        <w:rPr>
          <w:rFonts w:ascii="Times New Roman"/>
          <w:b w:val="false"/>
          <w:i w:val="false"/>
          <w:color w:val="000000"/>
          <w:sz w:val="28"/>
        </w:rPr>
        <w:t xml:space="preserve">, "Әлеуметтік-еңбек саласындағы мемлекеттік көрсетілетін қызмет стандарттарын бекіту туралы" 2015 жылғы 28 сәуірдегі </w:t>
      </w:r>
      <w:r>
        <w:rPr>
          <w:rFonts w:ascii="Times New Roman"/>
          <w:b w:val="false"/>
          <w:i w:val="false"/>
          <w:color w:val="000000"/>
          <w:sz w:val="28"/>
        </w:rPr>
        <w:t>№ 279</w:t>
      </w:r>
      <w:r>
        <w:rPr>
          <w:rFonts w:ascii="Times New Roman"/>
          <w:b w:val="false"/>
          <w:i w:val="false"/>
          <w:color w:val="000000"/>
          <w:sz w:val="28"/>
        </w:rPr>
        <w:t xml:space="preserve"> Қазақстан Республикасы Денсаулық сақтау және әлеуметтік даму министрлігінің бұйрығына сәйкес, облыс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1. Алматы облысы әкімдігінің 2015 жылғы 3 тамыздағы "Халықты әлеуметтік қорғау саласындағы мемлекеттік көрсетілетін қызмет регламенттерін бекіту туралы" № 338 қаулысына (нормативтік құқықтық актілерді мемлекеттік тіркеу тізілімінде </w:t>
      </w:r>
      <w:r>
        <w:rPr>
          <w:rFonts w:ascii="Times New Roman"/>
          <w:b w:val="false"/>
          <w:i w:val="false"/>
          <w:color w:val="000000"/>
          <w:sz w:val="28"/>
        </w:rPr>
        <w:t>№ 3385</w:t>
      </w:r>
      <w:r>
        <w:rPr>
          <w:rFonts w:ascii="Times New Roman"/>
          <w:b w:val="false"/>
          <w:i w:val="false"/>
          <w:color w:val="000000"/>
          <w:sz w:val="28"/>
        </w:rPr>
        <w:t xml:space="preserve"> тіркелген, 2015 жылдың 13 қазанындағы № 18104 "Жетісу" және 2015 жылдың 16 қазанындағы № 18105 "Огни Алатау" газеттерінде жарияланған) келесі өзгерістер енгізілсін: </w:t>
      </w:r>
      <w:r>
        <w:br/>
      </w:r>
      <w:r>
        <w:rPr>
          <w:rFonts w:ascii="Times New Roman"/>
          <w:b w:val="false"/>
          <w:i w:val="false"/>
          <w:color w:val="000000"/>
          <w:sz w:val="28"/>
        </w:rPr>
        <w:t xml:space="preserve">
      </w:t>
      </w:r>
      <w:r>
        <w:rPr>
          <w:rFonts w:ascii="Times New Roman"/>
          <w:b w:val="false"/>
          <w:i w:val="false"/>
          <w:color w:val="000000"/>
          <w:sz w:val="28"/>
        </w:rPr>
        <w:t xml:space="preserve">1) көрсетілген қаулымен бекітілген "Өтініш берушінің (отбасының) атаулы әлеуметтік көмек алушыларға тиесілігін растайтын анықтама беру", мемлекеттік көрсетілетін қызмет регламенті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жаңа редакцияда баяндалсын;</w:t>
      </w:r>
      <w:r>
        <w:br/>
      </w:r>
      <w:r>
        <w:rPr>
          <w:rFonts w:ascii="Times New Roman"/>
          <w:b w:val="false"/>
          <w:i w:val="false"/>
          <w:color w:val="000000"/>
          <w:sz w:val="28"/>
        </w:rPr>
        <w:t xml:space="preserve">
      </w:t>
      </w:r>
      <w:r>
        <w:rPr>
          <w:rFonts w:ascii="Times New Roman"/>
          <w:b w:val="false"/>
          <w:i w:val="false"/>
          <w:color w:val="000000"/>
          <w:sz w:val="28"/>
        </w:rPr>
        <w:t xml:space="preserve">2) көрсетілген қаулымен бекітілген "Мемлекеттік атаулы әлеуметтік көмек тағайындау" мемлекеттік көрсетілетін қызмет регламенті осы қаулының </w:t>
      </w:r>
      <w:r>
        <w:rPr>
          <w:rFonts w:ascii="Times New Roman"/>
          <w:b w:val="false"/>
          <w:i w:val="false"/>
          <w:color w:val="000000"/>
          <w:sz w:val="28"/>
        </w:rPr>
        <w:t xml:space="preserve">2-қосымшасына </w:t>
      </w:r>
      <w:r>
        <w:rPr>
          <w:rFonts w:ascii="Times New Roman"/>
          <w:b w:val="false"/>
          <w:i w:val="false"/>
          <w:color w:val="000000"/>
          <w:sz w:val="28"/>
        </w:rPr>
        <w:t xml:space="preserve"> сәйкес жаңа редакцияда баяндалсын;</w:t>
      </w:r>
      <w:r>
        <w:br/>
      </w:r>
      <w:r>
        <w:rPr>
          <w:rFonts w:ascii="Times New Roman"/>
          <w:b w:val="false"/>
          <w:i w:val="false"/>
          <w:color w:val="000000"/>
          <w:sz w:val="28"/>
        </w:rPr>
        <w:t xml:space="preserve">
      </w:t>
      </w:r>
      <w:r>
        <w:rPr>
          <w:rFonts w:ascii="Times New Roman"/>
          <w:b w:val="false"/>
          <w:i w:val="false"/>
          <w:color w:val="000000"/>
          <w:sz w:val="28"/>
        </w:rPr>
        <w:t xml:space="preserve">3) көрсетілген қаулымен бекітілген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 регламенті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жаңа редакцияда баяндалсын;</w:t>
      </w:r>
      <w:r>
        <w:br/>
      </w:r>
      <w:r>
        <w:rPr>
          <w:rFonts w:ascii="Times New Roman"/>
          <w:b w:val="false"/>
          <w:i w:val="false"/>
          <w:color w:val="000000"/>
          <w:sz w:val="28"/>
        </w:rPr>
        <w:t xml:space="preserve">
      </w:t>
      </w:r>
      <w:r>
        <w:rPr>
          <w:rFonts w:ascii="Times New Roman"/>
          <w:b w:val="false"/>
          <w:i w:val="false"/>
          <w:color w:val="000000"/>
          <w:sz w:val="28"/>
        </w:rPr>
        <w:t xml:space="preserve">4) көрсетілген қаулымен бекітілген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 осы қаулының </w:t>
      </w:r>
      <w:r>
        <w:rPr>
          <w:rFonts w:ascii="Times New Roman"/>
          <w:b w:val="false"/>
          <w:i w:val="false"/>
          <w:color w:val="000000"/>
          <w:sz w:val="28"/>
        </w:rPr>
        <w:t>4- қосымшасына</w:t>
      </w:r>
      <w:r>
        <w:rPr>
          <w:rFonts w:ascii="Times New Roman"/>
          <w:b w:val="false"/>
          <w:i w:val="false"/>
          <w:color w:val="000000"/>
          <w:sz w:val="28"/>
        </w:rPr>
        <w:t xml:space="preserve"> сәйкес жаңа редакцияда баяндалсын;</w:t>
      </w:r>
      <w:r>
        <w:br/>
      </w:r>
      <w:r>
        <w:rPr>
          <w:rFonts w:ascii="Times New Roman"/>
          <w:b w:val="false"/>
          <w:i w:val="false"/>
          <w:color w:val="000000"/>
          <w:sz w:val="28"/>
        </w:rPr>
        <w:t xml:space="preserve">
      </w:t>
      </w:r>
      <w:r>
        <w:rPr>
          <w:rFonts w:ascii="Times New Roman"/>
          <w:b w:val="false"/>
          <w:i w:val="false"/>
          <w:color w:val="000000"/>
          <w:sz w:val="28"/>
        </w:rPr>
        <w:t xml:space="preserve">5) көрсетілген қаулымен бекітілген "Жұмыссыз азаматтарды тіркеу және есепке қою" мемлекеттік көрсетілетін қызмет регламенті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жаңа редакцияда баяндалсын;</w:t>
      </w:r>
      <w:r>
        <w:br/>
      </w:r>
      <w:r>
        <w:rPr>
          <w:rFonts w:ascii="Times New Roman"/>
          <w:b w:val="false"/>
          <w:i w:val="false"/>
          <w:color w:val="000000"/>
          <w:sz w:val="28"/>
        </w:rPr>
        <w:t xml:space="preserve">
      </w:t>
      </w:r>
      <w:r>
        <w:rPr>
          <w:rFonts w:ascii="Times New Roman"/>
          <w:b w:val="false"/>
          <w:i w:val="false"/>
          <w:color w:val="000000"/>
          <w:sz w:val="28"/>
        </w:rPr>
        <w:t xml:space="preserve">6) көрсетілген қаулымен бекітілген "Жұмыссыз азаматтарға анықтама беру" мемлекеттік көрсетілетін қызмет регламенті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жаңа редакцияда баяндалсын;</w:t>
      </w:r>
      <w:r>
        <w:br/>
      </w:r>
      <w:r>
        <w:rPr>
          <w:rFonts w:ascii="Times New Roman"/>
          <w:b w:val="false"/>
          <w:i w:val="false"/>
          <w:color w:val="000000"/>
          <w:sz w:val="28"/>
        </w:rPr>
        <w:t xml:space="preserve">
      </w:t>
      </w:r>
      <w:r>
        <w:rPr>
          <w:rFonts w:ascii="Times New Roman"/>
          <w:b w:val="false"/>
          <w:i w:val="false"/>
          <w:color w:val="000000"/>
          <w:sz w:val="28"/>
        </w:rPr>
        <w:t xml:space="preserve">7) көрсетілген қаулымен бекітілген "Тұрғын үй көмегін тағайындау" мемлекеттік көрсетілетін қызмет регламенті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жаңа редакцияда баяндалсын;</w:t>
      </w:r>
      <w:r>
        <w:br/>
      </w:r>
      <w:r>
        <w:rPr>
          <w:rFonts w:ascii="Times New Roman"/>
          <w:b w:val="false"/>
          <w:i w:val="false"/>
          <w:color w:val="000000"/>
          <w:sz w:val="28"/>
        </w:rPr>
        <w:t xml:space="preserve">
      </w:t>
      </w:r>
      <w:r>
        <w:rPr>
          <w:rFonts w:ascii="Times New Roman"/>
          <w:b w:val="false"/>
          <w:i w:val="false"/>
          <w:color w:val="000000"/>
          <w:sz w:val="28"/>
        </w:rPr>
        <w:t xml:space="preserve">8) көрсетілген қаулымен бекітілген "Он сегіз жасқа дейінгі балаларға мемлекеттік жәрдемақы тағайындау" мемлекеттік көрсетілетін қызмет регламенті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 жаңа редакцияда баяндалсын;</w:t>
      </w:r>
      <w:r>
        <w:br/>
      </w:r>
      <w:r>
        <w:rPr>
          <w:rFonts w:ascii="Times New Roman"/>
          <w:b w:val="false"/>
          <w:i w:val="false"/>
          <w:color w:val="000000"/>
          <w:sz w:val="28"/>
        </w:rPr>
        <w:t xml:space="preserve">
      </w:t>
      </w:r>
      <w:r>
        <w:rPr>
          <w:rFonts w:ascii="Times New Roman"/>
          <w:b w:val="false"/>
          <w:i w:val="false"/>
          <w:color w:val="000000"/>
          <w:sz w:val="28"/>
        </w:rPr>
        <w:t xml:space="preserve">9) көрсетілген қаулымен бекітілген "Мүгедек балаларды үйде оқытуға жұмсалған шығындарды өтеу" мемлекеттік көрсетілетін қызмет регламенті осы қаулының </w:t>
      </w:r>
      <w:r>
        <w:rPr>
          <w:rFonts w:ascii="Times New Roman"/>
          <w:b w:val="false"/>
          <w:i w:val="false"/>
          <w:color w:val="000000"/>
          <w:sz w:val="28"/>
        </w:rPr>
        <w:t>9-қосымшасына</w:t>
      </w:r>
      <w:r>
        <w:rPr>
          <w:rFonts w:ascii="Times New Roman"/>
          <w:b w:val="false"/>
          <w:i w:val="false"/>
          <w:color w:val="000000"/>
          <w:sz w:val="28"/>
        </w:rPr>
        <w:t xml:space="preserve"> сәйкес жаңа редакцияда баяндалсын;</w:t>
      </w:r>
      <w:r>
        <w:br/>
      </w:r>
      <w:r>
        <w:rPr>
          <w:rFonts w:ascii="Times New Roman"/>
          <w:b w:val="false"/>
          <w:i w:val="false"/>
          <w:color w:val="000000"/>
          <w:sz w:val="28"/>
        </w:rPr>
        <w:t xml:space="preserve">
      </w:t>
      </w:r>
      <w:r>
        <w:rPr>
          <w:rFonts w:ascii="Times New Roman"/>
          <w:b w:val="false"/>
          <w:i w:val="false"/>
          <w:color w:val="000000"/>
          <w:sz w:val="28"/>
        </w:rPr>
        <w:t xml:space="preserve">10) көрсетілген қаулымен бекітілген "Оралман мәртебесін беру" мемлекеттік көрсетілетін қызмет регламенті осы қаулының </w:t>
      </w:r>
      <w:r>
        <w:rPr>
          <w:rFonts w:ascii="Times New Roman"/>
          <w:b w:val="false"/>
          <w:i w:val="false"/>
          <w:color w:val="000000"/>
          <w:sz w:val="28"/>
        </w:rPr>
        <w:t>10-қосымшасына</w:t>
      </w:r>
      <w:r>
        <w:rPr>
          <w:rFonts w:ascii="Times New Roman"/>
          <w:b w:val="false"/>
          <w:i w:val="false"/>
          <w:color w:val="000000"/>
          <w:sz w:val="28"/>
        </w:rPr>
        <w:t xml:space="preserve"> сәйкес жаңа редакцияда бекітілсін.</w:t>
      </w:r>
      <w:r>
        <w:br/>
      </w:r>
      <w:r>
        <w:rPr>
          <w:rFonts w:ascii="Times New Roman"/>
          <w:b w:val="false"/>
          <w:i w:val="false"/>
          <w:color w:val="000000"/>
          <w:sz w:val="28"/>
        </w:rPr>
        <w:t xml:space="preserve">
      </w:t>
      </w:r>
      <w:r>
        <w:rPr>
          <w:rFonts w:ascii="Times New Roman"/>
          <w:b w:val="false"/>
          <w:i w:val="false"/>
          <w:color w:val="000000"/>
          <w:sz w:val="28"/>
        </w:rPr>
        <w:t>2. "Алматы облысының жұмыспен қамтуды үйлестіру және әлеуметтік бағдарламалар басқармасы" мемлекеттік мекемесінің басшысына осы қаулыны әділет органдарында мемлекеттік тіркелгеннен кейін ресми және мерзімді баспа басылымдарында, сондай-ақ Қазақстан Республикасының Үкіметі айқындаған интернет-ресурста және облыс әкімдігінің интернет-ресурсында жариялау жүктелсін.</w:t>
      </w:r>
      <w:r>
        <w:br/>
      </w:r>
      <w:r>
        <w:rPr>
          <w:rFonts w:ascii="Times New Roman"/>
          <w:b w:val="false"/>
          <w:i w:val="false"/>
          <w:color w:val="000000"/>
          <w:sz w:val="28"/>
        </w:rPr>
        <w:t xml:space="preserve">
      </w:t>
      </w:r>
      <w:r>
        <w:rPr>
          <w:rFonts w:ascii="Times New Roman"/>
          <w:b w:val="false"/>
          <w:i w:val="false"/>
          <w:color w:val="000000"/>
          <w:sz w:val="28"/>
        </w:rPr>
        <w:t xml:space="preserve">3. Осы қаулының орындалуын бақылау Алматы облысы әкімінің бірінші орынбасары М. Бигелдиевке жүктелсін. </w:t>
      </w:r>
      <w:r>
        <w:br/>
      </w:r>
      <w:r>
        <w:rPr>
          <w:rFonts w:ascii="Times New Roman"/>
          <w:b w:val="false"/>
          <w:i w:val="false"/>
          <w:color w:val="000000"/>
          <w:sz w:val="28"/>
        </w:rPr>
        <w:t xml:space="preserve">
      </w:t>
      </w:r>
      <w:r>
        <w:rPr>
          <w:rFonts w:ascii="Times New Roman"/>
          <w:b w:val="false"/>
          <w:i w:val="false"/>
          <w:color w:val="000000"/>
          <w:sz w:val="28"/>
        </w:rPr>
        <w:t>4. Осы қаулы әділет органдарында мемлекеттік тіркелген күннен бастап күшіне енеді және алғашқы ресми жарияланған күнінен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Алматы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Баталов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Алматы облысы әкімдігінің </w:t>
            </w:r>
            <w:r>
              <w:rPr>
                <w:rFonts w:ascii="Times New Roman"/>
                <w:b w:val="false"/>
                <w:i w:val="false"/>
                <w:color w:val="000000"/>
                <w:sz w:val="20"/>
              </w:rPr>
              <w:t xml:space="preserve">2016 жылғы "14" сәуірдегі </w:t>
            </w:r>
            <w:r>
              <w:rPr>
                <w:rFonts w:ascii="Times New Roman"/>
                <w:b w:val="false"/>
                <w:i w:val="false"/>
                <w:color w:val="000000"/>
                <w:sz w:val="20"/>
              </w:rPr>
              <w:t xml:space="preserve">№ 189 қаулысына 1- қосымша </w:t>
            </w:r>
            <w:r>
              <w:rPr>
                <w:rFonts w:ascii="Times New Roman"/>
                <w:b w:val="false"/>
                <w:i w:val="false"/>
                <w:color w:val="000000"/>
                <w:sz w:val="20"/>
              </w:rPr>
              <w:t xml:space="preserve">Алматы облысы әкімдігінің </w:t>
            </w:r>
            <w:r>
              <w:rPr>
                <w:rFonts w:ascii="Times New Roman"/>
                <w:b w:val="false"/>
                <w:i w:val="false"/>
                <w:color w:val="000000"/>
                <w:sz w:val="20"/>
              </w:rPr>
              <w:t xml:space="preserve">2016 жылғы "3" тамыздағы </w:t>
            </w:r>
            <w:r>
              <w:rPr>
                <w:rFonts w:ascii="Times New Roman"/>
                <w:b w:val="false"/>
                <w:i w:val="false"/>
                <w:color w:val="000000"/>
                <w:sz w:val="20"/>
              </w:rPr>
              <w:t>№ 338 қаулысымен бекітілген</w:t>
            </w:r>
          </w:p>
        </w:tc>
      </w:tr>
    </w:tbl>
    <w:bookmarkStart w:name="z29" w:id="1"/>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көрсетілетін қызмет регламенті</w:t>
      </w:r>
    </w:p>
    <w:bookmarkEnd w:id="1"/>
    <w:bookmarkStart w:name="z31" w:id="2"/>
    <w:p>
      <w:pPr>
        <w:spacing w:after="0"/>
        <w:ind w:left="0"/>
        <w:jc w:val="left"/>
      </w:pPr>
      <w:r>
        <w:rPr>
          <w:rFonts w:ascii="Times New Roman"/>
          <w:b/>
          <w:i w:val="false"/>
          <w:color w:val="000000"/>
        </w:rPr>
        <w:t xml:space="preserve"> 1. Жалпы ережелер</w:t>
      </w:r>
    </w:p>
    <w:bookmarkEnd w:id="2"/>
    <w:bookmarkStart w:name="z32" w:id="3"/>
    <w:p>
      <w:pPr>
        <w:spacing w:after="0"/>
        <w:ind w:left="0"/>
        <w:jc w:val="both"/>
      </w:pPr>
      <w:r>
        <w:rPr>
          <w:rFonts w:ascii="Times New Roman"/>
          <w:b w:val="false"/>
          <w:i w:val="false"/>
          <w:color w:val="000000"/>
          <w:sz w:val="28"/>
        </w:rPr>
        <w:t>
      1. "Өтініш берушінің (отбасының) атаулы әлеуметтік көмек алушыларға тиесілігін растайтын анықтама беру" мемлекеттік көрсетілетін қызметті (бұдан әрі – мемлекеттік көрсетілетін қызмет) аудандардың және облыстық маңызы бар қалалардың жұмыспен қамту және әлеуметтік бағдарламалар бөлімдері (бұдан әрі – көрсетілетін қызметті беруші) және кент, ауыл, ауылдық округ әкімі (бұдан әрі – ауылдық округ әкімі) көрсетеді.</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көрсетілетін қызмет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бекітілген "Өтініш берушінің (отбасының) атаулы әлеуметтік көмек алушыларға тиесілігін растайтын анықтама беру" мемлекеттік көрсетілетін қызмет стандарты негізінде (бұдан әрі – Стандарт) көрсетіледі. </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беру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көрсетілетін қызметті алушының атаулы әлеуметтік көмек алушыларға тиесілігін (не тиесілі еместігін) растайтын анықтама. </w:t>
      </w:r>
    </w:p>
    <w:bookmarkEnd w:id="3"/>
    <w:bookmarkStart w:name="z36" w:id="4"/>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w:t>
      </w:r>
      <w:r>
        <w:rPr>
          <w:rFonts w:ascii="Times New Roman"/>
          <w:b/>
          <w:i w:val="false"/>
          <w:color w:val="000000"/>
        </w:rPr>
        <w:t>іс-қимыл тәртібін сипаттау</w:t>
      </w:r>
    </w:p>
    <w:bookmarkEnd w:id="4"/>
    <w:bookmarkStart w:name="z38" w:id="5"/>
    <w:p>
      <w:pPr>
        <w:spacing w:after="0"/>
        <w:ind w:left="0"/>
        <w:jc w:val="both"/>
      </w:pPr>
      <w:r>
        <w:rPr>
          <w:rFonts w:ascii="Times New Roman"/>
          <w:b w:val="false"/>
          <w:i w:val="false"/>
          <w:color w:val="000000"/>
          <w:sz w:val="28"/>
        </w:rPr>
        <w:t>
      4. Көрсетілетін қызметті алушының (не сенімхат бойынша оның өкілінің)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w:t>
      </w:r>
      <w:r>
        <w:rPr>
          <w:rFonts w:ascii="Times New Roman"/>
          <w:b w:val="false"/>
          <w:i w:val="false"/>
          <w:color w:val="000000"/>
          <w:sz w:val="28"/>
        </w:rPr>
        <w:t xml:space="preserve">1) құжаттарды қабылдау, өтінішті тіркеу, анықтама дайындау. Нәтижесі – көрсетілетін қызметті берушінің басшысына немесе ауылдық округ әкіміне қол қоюға жіберу. Ұзақтығы – 5 (бес) минуттан аспайды; </w:t>
      </w:r>
      <w:r>
        <w:br/>
      </w:r>
      <w:r>
        <w:rPr>
          <w:rFonts w:ascii="Times New Roman"/>
          <w:b w:val="false"/>
          <w:i w:val="false"/>
          <w:color w:val="000000"/>
          <w:sz w:val="28"/>
        </w:rPr>
        <w:t xml:space="preserve">
      </w:t>
      </w:r>
      <w:r>
        <w:rPr>
          <w:rFonts w:ascii="Times New Roman"/>
          <w:b w:val="false"/>
          <w:i w:val="false"/>
          <w:color w:val="000000"/>
          <w:sz w:val="28"/>
        </w:rPr>
        <w:t>2) анықтаманы қарау және қол қою. Нәтижесі – анықтамаға қол қою. Ұзақтығы – 5 (бес) минуттан аспайды;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алушыға анықтама беру. Нәтижесі – мемлекеттік қызметті көрсету жөніндегі журналдағы көрсетілетін қызметті алушының қолы. Ұзақтығы – 5 (бес) минуттан аспайды.</w:t>
      </w:r>
    </w:p>
    <w:bookmarkEnd w:id="5"/>
    <w:bookmarkStart w:name="z43" w:id="6"/>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6"/>
    <w:bookmarkStart w:name="z44" w:id="7"/>
    <w:p>
      <w:pPr>
        <w:spacing w:after="0"/>
        <w:ind w:left="0"/>
        <w:jc w:val="both"/>
      </w:pPr>
      <w:r>
        <w:rPr>
          <w:rFonts w:ascii="Times New Roman"/>
          <w:b w:val="false"/>
          <w:i w:val="false"/>
          <w:color w:val="000000"/>
          <w:sz w:val="28"/>
        </w:rPr>
        <w:t>
      6.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3) ауылдық округ әкімі.</w:t>
      </w:r>
      <w:r>
        <w:br/>
      </w:r>
      <w:r>
        <w:rPr>
          <w:rFonts w:ascii="Times New Roman"/>
          <w:b w:val="false"/>
          <w:i w:val="false"/>
          <w:color w:val="000000"/>
          <w:sz w:val="28"/>
        </w:rPr>
        <w:t xml:space="preserve">
      </w:t>
      </w:r>
      <w:r>
        <w:rPr>
          <w:rFonts w:ascii="Times New Roman"/>
          <w:b w:val="false"/>
          <w:i w:val="false"/>
          <w:color w:val="000000"/>
          <w:sz w:val="28"/>
        </w:rPr>
        <w:t>7. Әрбір рәсімнің (iс-қимылдың) ұзақтығын көрсете отырып, құрылымдық бөлімшелер (қызметкерлер) арасындағы өзара іс-қимылдың реттілігін сипаттау осы регламенттiң 1-қосымшасында келтiрiлген.</w:t>
      </w:r>
    </w:p>
    <w:bookmarkEnd w:id="7"/>
    <w:bookmarkStart w:name="z49" w:id="8"/>
    <w:p>
      <w:pPr>
        <w:spacing w:after="0"/>
        <w:ind w:left="0"/>
        <w:jc w:val="left"/>
      </w:pPr>
      <w:r>
        <w:rPr>
          <w:rFonts w:ascii="Times New Roman"/>
          <w:b/>
          <w:i w:val="false"/>
          <w:color w:val="000000"/>
        </w:rPr>
        <w:t xml:space="preserve"> 4. Мемлекеттік корпорациялармен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8"/>
    <w:bookmarkStart w:name="z50" w:id="9"/>
    <w:p>
      <w:pPr>
        <w:spacing w:after="0"/>
        <w:ind w:left="0"/>
        <w:jc w:val="both"/>
      </w:pPr>
      <w:r>
        <w:rPr>
          <w:rFonts w:ascii="Times New Roman"/>
          <w:b w:val="false"/>
          <w:i w:val="false"/>
          <w:color w:val="000000"/>
          <w:sz w:val="28"/>
        </w:rPr>
        <w:t xml:space="preserve">
      8. Мемлекеттік көрсетілетін қызметті алу үшін көрсетілетін қызметті алушы (не сенімхат бойынша оның өкілі) "Мемлекеттік корпорация "Азаматтар үшін үкімет" мемлекеттік корпорация акционерлік қоғамы". (бұдан әрі – Мемлекеттік корпорация) Стандарттың 9-тармағына сәйкес керекті құжаттарды ұсынады. </w:t>
      </w:r>
      <w:r>
        <w:br/>
      </w:r>
      <w:r>
        <w:rPr>
          <w:rFonts w:ascii="Times New Roman"/>
          <w:b w:val="false"/>
          <w:i w:val="false"/>
          <w:color w:val="000000"/>
          <w:sz w:val="28"/>
        </w:rPr>
        <w:t xml:space="preserve">
      </w:t>
      </w:r>
      <w:r>
        <w:rPr>
          <w:rFonts w:ascii="Times New Roman"/>
          <w:b w:val="false"/>
          <w:i w:val="false"/>
          <w:color w:val="000000"/>
          <w:sz w:val="28"/>
        </w:rPr>
        <w:t>9. Мемлекеттік қызмет көрсетудің нәтижесін Мемлекеттік корпорация арқылы алу процесінің сипаттамасы, оның ұзақтығы осы регламенттің 2-қосымшасында келтірілген</w:t>
      </w:r>
      <w:r>
        <w:br/>
      </w:r>
      <w:r>
        <w:rPr>
          <w:rFonts w:ascii="Times New Roman"/>
          <w:b w:val="false"/>
          <w:i w:val="false"/>
          <w:color w:val="000000"/>
          <w:sz w:val="28"/>
        </w:rPr>
        <w:t xml:space="preserve">
      </w:t>
      </w:r>
      <w:r>
        <w:rPr>
          <w:rFonts w:ascii="Times New Roman"/>
          <w:b w:val="false"/>
          <w:i w:val="false"/>
          <w:color w:val="000000"/>
          <w:sz w:val="28"/>
        </w:rPr>
        <w:t>10. Мемлекеттік қызмет көрсетудің бизнес-процестерінің анықтамалығы осы регламенттің 3-қосымшасында сәйкес келтірілген.</w:t>
      </w:r>
    </w:p>
    <w:bookmarkEnd w:id="9"/>
    <w:bookmarkStart w:name="z53" w:id="10"/>
    <w:p>
      <w:pPr>
        <w:spacing w:after="0"/>
        <w:ind w:left="0"/>
        <w:jc w:val="both"/>
      </w:pPr>
      <w:r>
        <w:rPr>
          <w:rFonts w:ascii="Times New Roman"/>
          <w:b w:val="false"/>
          <w:i w:val="false"/>
          <w:color w:val="000000"/>
          <w:sz w:val="28"/>
        </w:rPr>
        <w:t xml:space="preserve">
       </w:t>
      </w:r>
    </w:p>
    <w:bookmarkEnd w:id="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"Өтініш берушінің (отбасының) </w:t>
            </w:r>
            <w:r>
              <w:rPr>
                <w:rFonts w:ascii="Times New Roman"/>
                <w:b w:val="false"/>
                <w:i w:val="false"/>
                <w:color w:val="000000"/>
                <w:sz w:val="20"/>
              </w:rPr>
              <w:t xml:space="preserve">атаулы әлеуметтік көмек алушыларға </w:t>
            </w:r>
            <w:r>
              <w:rPr>
                <w:rFonts w:ascii="Times New Roman"/>
                <w:b w:val="false"/>
                <w:i w:val="false"/>
                <w:color w:val="000000"/>
                <w:sz w:val="20"/>
              </w:rPr>
              <w:t xml:space="preserve">тиесілігін растайтын анықтама беру" </w:t>
            </w:r>
            <w:r>
              <w:rPr>
                <w:rFonts w:ascii="Times New Roman"/>
                <w:b w:val="false"/>
                <w:i w:val="false"/>
                <w:color w:val="000000"/>
                <w:sz w:val="20"/>
              </w:rPr>
              <w:t xml:space="preserve">мемлекеттік көрсетілетін қызмет </w:t>
            </w:r>
            <w:r>
              <w:rPr>
                <w:rFonts w:ascii="Times New Roman"/>
                <w:b w:val="false"/>
                <w:i w:val="false"/>
                <w:color w:val="000000"/>
                <w:sz w:val="20"/>
              </w:rPr>
              <w:t>регламентіне 1-қосымша</w:t>
            </w:r>
          </w:p>
        </w:tc>
      </w:tr>
    </w:tbl>
    <w:bookmarkStart w:name="z61" w:id="11"/>
    <w:p>
      <w:pPr>
        <w:spacing w:after="0"/>
        <w:ind w:left="0"/>
        <w:jc w:val="both"/>
      </w:pPr>
      <w:r>
        <w:rPr>
          <w:rFonts w:ascii="Times New Roman"/>
          <w:b w:val="false"/>
          <w:i w:val="false"/>
          <w:color w:val="000000"/>
          <w:sz w:val="28"/>
        </w:rPr>
        <w:t xml:space="preserve">
      </w:t>
      </w:r>
    </w:p>
    <w:bookmarkEnd w:id="11"/>
    <w:p>
      <w:pPr>
        <w:spacing w:after="0"/>
        <w:ind w:left="0"/>
        <w:jc w:val="both"/>
      </w:pPr>
      <w:r>
        <w:drawing>
          <wp:inline distT="0" distB="0" distL="0" distR="0">
            <wp:extent cx="59055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9055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"Өтініш берушінің (отбасының) </w:t>
            </w:r>
            <w:r>
              <w:rPr>
                <w:rFonts w:ascii="Times New Roman"/>
                <w:b w:val="false"/>
                <w:i w:val="false"/>
                <w:color w:val="000000"/>
                <w:sz w:val="20"/>
              </w:rPr>
              <w:t xml:space="preserve">атаулы әлеуметтік көмек алушыларға </w:t>
            </w:r>
            <w:r>
              <w:rPr>
                <w:rFonts w:ascii="Times New Roman"/>
                <w:b w:val="false"/>
                <w:i w:val="false"/>
                <w:color w:val="000000"/>
                <w:sz w:val="20"/>
              </w:rPr>
              <w:t xml:space="preserve">тиесілігін растайтын анықтама беру" </w:t>
            </w:r>
            <w:r>
              <w:rPr>
                <w:rFonts w:ascii="Times New Roman"/>
                <w:b w:val="false"/>
                <w:i w:val="false"/>
                <w:color w:val="000000"/>
                <w:sz w:val="20"/>
              </w:rPr>
              <w:t xml:space="preserve">мемлекеттік көрсетілетін қызмет </w:t>
            </w:r>
            <w:r>
              <w:rPr>
                <w:rFonts w:ascii="Times New Roman"/>
                <w:b w:val="false"/>
                <w:i w:val="false"/>
                <w:color w:val="000000"/>
                <w:sz w:val="20"/>
              </w:rPr>
              <w:t>регламентіне 2-қосымша</w:t>
            </w:r>
          </w:p>
        </w:tc>
      </w:tr>
    </w:tbl>
    <w:bookmarkStart w:name="z70" w:id="12"/>
    <w:p>
      <w:pPr>
        <w:spacing w:after="0"/>
        <w:ind w:left="0"/>
        <w:jc w:val="both"/>
      </w:pPr>
      <w:r>
        <w:rPr>
          <w:rFonts w:ascii="Times New Roman"/>
          <w:b w:val="false"/>
          <w:i w:val="false"/>
          <w:color w:val="000000"/>
          <w:sz w:val="28"/>
        </w:rPr>
        <w:t xml:space="preserve">
      </w:t>
      </w:r>
    </w:p>
    <w:bookmarkEnd w:id="12"/>
    <w:p>
      <w:pPr>
        <w:spacing w:after="0"/>
        <w:ind w:left="0"/>
        <w:jc w:val="both"/>
      </w:pPr>
      <w:r>
        <w:drawing>
          <wp:inline distT="0" distB="0" distL="0" distR="0">
            <wp:extent cx="67183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7183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"Өтініш берушінің (отбасының) </w:t>
            </w:r>
            <w:r>
              <w:rPr>
                <w:rFonts w:ascii="Times New Roman"/>
                <w:b w:val="false"/>
                <w:i w:val="false"/>
                <w:color w:val="000000"/>
                <w:sz w:val="20"/>
              </w:rPr>
              <w:t xml:space="preserve">атаулы әлеуметтік көмек алушыларға </w:t>
            </w:r>
            <w:r>
              <w:rPr>
                <w:rFonts w:ascii="Times New Roman"/>
                <w:b w:val="false"/>
                <w:i w:val="false"/>
                <w:color w:val="000000"/>
                <w:sz w:val="20"/>
              </w:rPr>
              <w:t xml:space="preserve">тиесілігін растайтын анықтама беру" </w:t>
            </w:r>
            <w:r>
              <w:rPr>
                <w:rFonts w:ascii="Times New Roman"/>
                <w:b w:val="false"/>
                <w:i w:val="false"/>
                <w:color w:val="000000"/>
                <w:sz w:val="20"/>
              </w:rPr>
              <w:t xml:space="preserve">мемлекеттік көрсетілетін қызмет </w:t>
            </w:r>
            <w:r>
              <w:rPr>
                <w:rFonts w:ascii="Times New Roman"/>
                <w:b w:val="false"/>
                <w:i w:val="false"/>
                <w:color w:val="000000"/>
                <w:sz w:val="20"/>
              </w:rPr>
              <w:t>регламентіне 3-қосымша</w:t>
            </w:r>
          </w:p>
        </w:tc>
      </w:tr>
    </w:tbl>
    <w:p>
      <w:pPr>
        <w:spacing w:after="0"/>
        <w:ind w:left="0"/>
        <w:jc w:val="left"/>
      </w:pPr>
      <w:r>
        <w:br/>
      </w:r>
    </w:p>
    <w:p>
      <w:pPr>
        <w:spacing w:after="0"/>
        <w:ind w:left="0"/>
        <w:jc w:val="both"/>
      </w:pPr>
      <w:r>
        <w:drawing>
          <wp:inline distT="0" distB="0" distL="0" distR="0">
            <wp:extent cx="61341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1341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Алматы облысы әкімдігінің </w:t>
            </w:r>
            <w:r>
              <w:rPr>
                <w:rFonts w:ascii="Times New Roman"/>
                <w:b w:val="false"/>
                <w:i w:val="false"/>
                <w:color w:val="000000"/>
                <w:sz w:val="20"/>
              </w:rPr>
              <w:t xml:space="preserve">2016 жылғы "14" сәуірдегі </w:t>
            </w:r>
            <w:r>
              <w:rPr>
                <w:rFonts w:ascii="Times New Roman"/>
                <w:b w:val="false"/>
                <w:i w:val="false"/>
                <w:color w:val="000000"/>
                <w:sz w:val="20"/>
              </w:rPr>
              <w:t xml:space="preserve">№ 189 қаулысына 2- қосымша </w:t>
            </w:r>
            <w:r>
              <w:rPr>
                <w:rFonts w:ascii="Times New Roman"/>
                <w:b w:val="false"/>
                <w:i w:val="false"/>
                <w:color w:val="000000"/>
                <w:sz w:val="20"/>
              </w:rPr>
              <w:t xml:space="preserve">Алматы облысы әкімдігінің </w:t>
            </w:r>
            <w:r>
              <w:rPr>
                <w:rFonts w:ascii="Times New Roman"/>
                <w:b w:val="false"/>
                <w:i w:val="false"/>
                <w:color w:val="000000"/>
                <w:sz w:val="20"/>
              </w:rPr>
              <w:t xml:space="preserve">2016 жылғы "3" тамыздағы </w:t>
            </w:r>
            <w:r>
              <w:rPr>
                <w:rFonts w:ascii="Times New Roman"/>
                <w:b w:val="false"/>
                <w:i w:val="false"/>
                <w:color w:val="000000"/>
                <w:sz w:val="20"/>
              </w:rPr>
              <w:t>№ 338 қаулысымен бекітілген</w:t>
            </w:r>
          </w:p>
        </w:tc>
      </w:tr>
    </w:tbl>
    <w:bookmarkStart w:name="z92" w:id="13"/>
    <w:p>
      <w:pPr>
        <w:spacing w:after="0"/>
        <w:ind w:left="0"/>
        <w:jc w:val="left"/>
      </w:pPr>
      <w:r>
        <w:rPr>
          <w:rFonts w:ascii="Times New Roman"/>
          <w:b/>
          <w:i w:val="false"/>
          <w:color w:val="000000"/>
        </w:rPr>
        <w:t xml:space="preserve"> "Мемлекеттік атаулы әлеуметтік көмек тағайындау" </w:t>
      </w:r>
      <w:r>
        <w:rPr>
          <w:rFonts w:ascii="Times New Roman"/>
          <w:b/>
          <w:i w:val="false"/>
          <w:color w:val="000000"/>
        </w:rPr>
        <w:t>мемлекеттік көрсетілетін қызмет регламенті</w:t>
      </w:r>
    </w:p>
    <w:bookmarkEnd w:id="13"/>
    <w:bookmarkStart w:name="z94" w:id="14"/>
    <w:p>
      <w:pPr>
        <w:spacing w:after="0"/>
        <w:ind w:left="0"/>
        <w:jc w:val="left"/>
      </w:pPr>
      <w:r>
        <w:rPr>
          <w:rFonts w:ascii="Times New Roman"/>
          <w:b/>
          <w:i w:val="false"/>
          <w:color w:val="000000"/>
        </w:rPr>
        <w:t xml:space="preserve"> 1. Жалпы ережелер</w:t>
      </w:r>
    </w:p>
    <w:bookmarkEnd w:id="14"/>
    <w:bookmarkStart w:name="z95" w:id="15"/>
    <w:p>
      <w:pPr>
        <w:spacing w:after="0"/>
        <w:ind w:left="0"/>
        <w:jc w:val="both"/>
      </w:pPr>
      <w:r>
        <w:rPr>
          <w:rFonts w:ascii="Times New Roman"/>
          <w:b w:val="false"/>
          <w:i w:val="false"/>
          <w:color w:val="000000"/>
          <w:sz w:val="28"/>
        </w:rPr>
        <w:t>
      1. "Мемлекеттік атаулы әлеуметтік көмек тағайындау" мемлекеттік көрсетілетін қызметті (бұдан әрі – мемлекеттік көрсетілетін қызмет)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"Мемлекеттік атаулы әлеуметтік көмек тағайындау" мемлекеттік көрсетілетін қызмет стандарты негізінде (бұдан әрі – Стандарт) және 2015 жылғы 05 мамырдағы № 320 бұйрығымен бекітілген "Мемлекеттiк атаулы әлеуметтік көмектi тағайындау және төлеу ережесі" негізінде (бұдан әрі – Ережелер) көрсетіледі.</w:t>
      </w:r>
      <w:r>
        <w:br/>
      </w:r>
      <w:r>
        <w:rPr>
          <w:rFonts w:ascii="Times New Roman"/>
          <w:b w:val="false"/>
          <w:i w:val="false"/>
          <w:color w:val="000000"/>
          <w:sz w:val="28"/>
        </w:rPr>
        <w:t xml:space="preserve">
      </w:t>
      </w:r>
      <w:r>
        <w:rPr>
          <w:rFonts w:ascii="Times New Roman"/>
          <w:b w:val="false"/>
          <w:i w:val="false"/>
          <w:color w:val="000000"/>
          <w:sz w:val="28"/>
        </w:rPr>
        <w:t>2. Көрсетілетін мемлекеттік қызмет нысаны: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мемлекеттік атаулы әлеуметтік көмек тағайындау (тағайындаудан бас тарту) туралы хабарлама. </w:t>
      </w:r>
      <w:r>
        <w:br/>
      </w:r>
      <w:r>
        <w:rPr>
          <w:rFonts w:ascii="Times New Roman"/>
          <w:b w:val="false"/>
          <w:i w:val="false"/>
          <w:color w:val="000000"/>
          <w:sz w:val="28"/>
        </w:rPr>
        <w:t xml:space="preserve">
      </w:t>
      </w:r>
      <w:r>
        <w:rPr>
          <w:rFonts w:ascii="Times New Roman"/>
          <w:b w:val="false"/>
          <w:i w:val="false"/>
          <w:color w:val="000000"/>
          <w:sz w:val="28"/>
        </w:rPr>
        <w:t xml:space="preserve">4. Мемлекеттік қызметті көрсету нәтижесін беру нысаны: қағаз түрінде. </w:t>
      </w:r>
    </w:p>
    <w:bookmarkEnd w:id="15"/>
    <w:bookmarkStart w:name="z100" w:id="16"/>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 сипаттау</w:t>
      </w:r>
    </w:p>
    <w:bookmarkEnd w:id="16"/>
    <w:bookmarkStart w:name="z101" w:id="17"/>
    <w:p>
      <w:pPr>
        <w:spacing w:after="0"/>
        <w:ind w:left="0"/>
        <w:jc w:val="both"/>
      </w:pPr>
      <w:r>
        <w:rPr>
          <w:rFonts w:ascii="Times New Roman"/>
          <w:b w:val="false"/>
          <w:i w:val="false"/>
          <w:color w:val="000000"/>
          <w:sz w:val="28"/>
        </w:rPr>
        <w:t>
      5. Көрсетілетін қызметті алушының (не сенімхат бойынша оның өкілінің)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xml:space="preserve">
      </w:t>
      </w:r>
      <w:r>
        <w:rPr>
          <w:rFonts w:ascii="Times New Roman"/>
          <w:b w:val="false"/>
          <w:i w:val="false"/>
          <w:color w:val="000000"/>
          <w:sz w:val="28"/>
        </w:rPr>
        <w:t>6. Мемлекеттiк қызмет көрсету процесінің құрамына кіретін әрбір рәсімнің (іс-қимылдың) мазмұны, оны орындаудың ұзақтығы және келесі рәсімді (іс-қимылды) орындауды бастауға негіздеме болатын мемлекеттік қызмет көрсету рәсімінің (іс-қимылдың) нәтижесі осы регламенттің 1- қосымшасында келтірілген.</w:t>
      </w:r>
      <w:r>
        <w:br/>
      </w:r>
      <w:r>
        <w:rPr>
          <w:rFonts w:ascii="Times New Roman"/>
          <w:b w:val="false"/>
          <w:i w:val="false"/>
          <w:color w:val="000000"/>
          <w:sz w:val="28"/>
        </w:rPr>
        <w:t xml:space="preserve">
      </w:t>
      </w:r>
      <w:r>
        <w:rPr>
          <w:rFonts w:ascii="Times New Roman"/>
          <w:b w:val="false"/>
          <w:i w:val="false"/>
          <w:color w:val="000000"/>
          <w:sz w:val="28"/>
        </w:rPr>
        <w:t>3. Мемлекеттік қызмет көрсету процесінде құрылымдық бөлімшелер (қызметкерлер) мен көрсетілетін қызметті берушінің өзара іс-қимыл тәртібін сипаттау</w:t>
      </w:r>
      <w:r>
        <w:br/>
      </w:r>
      <w:r>
        <w:rPr>
          <w:rFonts w:ascii="Times New Roman"/>
          <w:b w:val="false"/>
          <w:i w:val="false"/>
          <w:color w:val="000000"/>
          <w:sz w:val="28"/>
        </w:rPr>
        <w:t xml:space="preserve">
      </w:t>
      </w:r>
      <w:r>
        <w:rPr>
          <w:rFonts w:ascii="Times New Roman"/>
          <w:b w:val="false"/>
          <w:i w:val="false"/>
          <w:color w:val="000000"/>
          <w:sz w:val="28"/>
        </w:rPr>
        <w:t>7.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2) кент, ауыл, ауылдық округ әкімі (бұдан әрі – ауылдық округ әкімі);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немесе ауылдық округтің маманы;</w:t>
      </w:r>
      <w:r>
        <w:br/>
      </w:r>
      <w:r>
        <w:rPr>
          <w:rFonts w:ascii="Times New Roman"/>
          <w:b w:val="false"/>
          <w:i w:val="false"/>
          <w:color w:val="000000"/>
          <w:sz w:val="28"/>
        </w:rPr>
        <w:t xml:space="preserve">
      </w:t>
      </w:r>
      <w:r>
        <w:rPr>
          <w:rFonts w:ascii="Times New Roman"/>
          <w:b w:val="false"/>
          <w:i w:val="false"/>
          <w:color w:val="000000"/>
          <w:sz w:val="28"/>
        </w:rPr>
        <w:t>4) учаскелік комиссия.</w:t>
      </w:r>
      <w:r>
        <w:br/>
      </w:r>
      <w:r>
        <w:rPr>
          <w:rFonts w:ascii="Times New Roman"/>
          <w:b w:val="false"/>
          <w:i w:val="false"/>
          <w:color w:val="000000"/>
          <w:sz w:val="28"/>
        </w:rPr>
        <w:t xml:space="preserve">
      </w:t>
      </w:r>
      <w:r>
        <w:rPr>
          <w:rFonts w:ascii="Times New Roman"/>
          <w:b w:val="false"/>
          <w:i w:val="false"/>
          <w:color w:val="000000"/>
          <w:sz w:val="28"/>
        </w:rPr>
        <w:t>8. Әрбір рәсімнің (iс-қимылдың) ұзақтығын көрсете отырып, құрылымдық бөлімшелер (қызметкерлер) арасындағы өзара іс-қимылдың реттілігін сипаттау осы регламенттiң 2-қосымшасы "Мемлекеттік қызмет көрсетудің бизнес-процестерінің анықтамалығында" келтiрiлген.</w:t>
      </w:r>
      <w:r>
        <w:br/>
      </w:r>
      <w:r>
        <w:rPr>
          <w:rFonts w:ascii="Times New Roman"/>
          <w:b w:val="false"/>
          <w:i w:val="false"/>
          <w:color w:val="000000"/>
          <w:sz w:val="28"/>
        </w:rPr>
        <w:t xml:space="preserve">
      </w:t>
      </w:r>
      <w:r>
        <w:rPr>
          <w:rFonts w:ascii="Times New Roman"/>
          <w:b w:val="false"/>
          <w:i w:val="false"/>
          <w:color w:val="000000"/>
          <w:sz w:val="28"/>
        </w:rPr>
        <w:t>4. Мемлекеттік корпорациялармен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көрсетілетін қызметті алу үшін көрсетілетін қызметті алушы (не сенімхат бойынша оның өкілі) "Азаматтар үшін үкімет" Мемлекеттік корпорацияға (бұдан әрі – мемлекеттік корпорация) Стандарттын 9-тармағына сәйкес керекті құжаттарды ұсынады. </w:t>
      </w:r>
      <w:r>
        <w:br/>
      </w:r>
      <w:r>
        <w:rPr>
          <w:rFonts w:ascii="Times New Roman"/>
          <w:b w:val="false"/>
          <w:i w:val="false"/>
          <w:color w:val="000000"/>
          <w:sz w:val="28"/>
        </w:rPr>
        <w:t xml:space="preserve">
      </w:t>
      </w:r>
      <w:r>
        <w:rPr>
          <w:rFonts w:ascii="Times New Roman"/>
          <w:b w:val="false"/>
          <w:i w:val="false"/>
          <w:color w:val="000000"/>
          <w:sz w:val="28"/>
        </w:rPr>
        <w:t>10. Мемлекеттік қызмет көрсетудің нәтижесін мемлекеттік корпорация арқылы алу процесінің сипаттамасы, оның ұзақтығы осы регламенттің 3-қосымшасында келтірілген.</w:t>
      </w:r>
    </w:p>
    <w:bookmarkEnd w:id="17"/>
    <w:tbl>
      <w:tblPr>
        <w:tblW w:w="0" w:type="auto"/>
        <w:tblCellSpacing w:w="0" w:type="auto"/>
        <w:tblBorders>
          <w:top w:val="none"/>
          <w:left w:val="none"/>
          <w:bottom w:val="none"/>
          <w:right w:val="none"/>
          <w:insideH w:val="none"/>
          <w:insideV w:val="none"/>
        </w:tblBorders>
      </w:tblPr>
      <w:tblGrid>
        <w:gridCol w:w="3446"/>
        <w:gridCol w:w="9634"/>
      </w:tblGrid>
      <w:tr>
        <w:trPr>
          <w:trHeight w:val="30" w:hRule="atLeast"/>
        </w:trPr>
        <w:tc>
          <w:tcPr>
            <w:tcW w:w="344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963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 көмек тағайындау" мемлекеттік көрсетілетін қызмет регламентіне 1-қосымша</w:t>
            </w:r>
          </w:p>
        </w:tc>
      </w:tr>
      <w:tr>
        <w:trPr>
          <w:trHeight w:val="30" w:hRule="atLeast"/>
        </w:trPr>
        <w:tc>
          <w:tcPr>
            <w:tcW w:w="344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9634" w:type="dxa"/>
            <w:tcBorders/>
            <w:tcMar>
              <w:top w:w="15" w:type="dxa"/>
              <w:left w:w="15" w:type="dxa"/>
              <w:bottom w:w="15" w:type="dxa"/>
              <w:right w:w="15" w:type="dxa"/>
            </w:tcMar>
            <w:vAlign w:val="center"/>
          </w:tcPr>
          <w:p>
            <w:pPr>
              <w:spacing w:after="20"/>
              <w:ind w:left="20"/>
              <w:jc w:val="both"/>
            </w:pPr>
            <w:r>
              <w:drawing>
                <wp:inline distT="0" distB="0" distL="0" distR="0">
                  <wp:extent cx="60579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057900" cy="7480300"/>
                          </a:xfrm>
                          <a:prstGeom prst="rect">
                            <a:avLst/>
                          </a:prstGeom>
                        </pic:spPr>
                      </pic:pic>
                    </a:graphicData>
                  </a:graphic>
                </wp:inline>
              </w:drawing>
            </w:r>
          </w:p>
          <w:p>
            <w:pPr>
              <w:spacing w:after="0"/>
              <w:ind w:left="0"/>
              <w:jc w:val="center"/>
            </w:pPr>
          </w:p>
        </w:tc>
      </w:tr>
      <w:tr>
        <w:trPr>
          <w:trHeight w:val="30" w:hRule="atLeast"/>
        </w:trPr>
        <w:tc>
          <w:tcPr>
            <w:tcW w:w="344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9634" w:type="dxa"/>
            <w:tcBorders/>
            <w:tcMar>
              <w:top w:w="15" w:type="dxa"/>
              <w:left w:w="15" w:type="dxa"/>
              <w:bottom w:w="15" w:type="dxa"/>
              <w:right w:w="15" w:type="dxa"/>
            </w:tcMar>
            <w:vAlign w:val="center"/>
          </w:tcPr>
          <w:p/>
        </w:tc>
      </w:tr>
      <w:tr>
        <w:trPr>
          <w:trHeight w:val="30" w:hRule="atLeast"/>
        </w:trPr>
        <w:tc>
          <w:tcPr>
            <w:tcW w:w="344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963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 көмек тағайындау" мемлекеттік көрсетілетін  қызмет регламентіне 2-қосымша</w:t>
            </w:r>
          </w:p>
        </w:tc>
      </w:tr>
    </w:tbl>
    <w:p>
      <w:pPr>
        <w:spacing w:after="0"/>
        <w:ind w:left="0"/>
        <w:jc w:val="left"/>
      </w:pPr>
      <w:r>
        <w:br/>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342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9342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 w:id="18"/>
    <w:p>
      <w:pPr>
        <w:spacing w:after="0"/>
        <w:ind w:left="0"/>
        <w:jc w:val="both"/>
      </w:pPr>
      <w:r>
        <w:rPr>
          <w:rFonts w:ascii="Times New Roman"/>
          <w:b w:val="false"/>
          <w:i w:val="false"/>
          <w:color w:val="000000"/>
          <w:sz w:val="28"/>
        </w:rPr>
        <w:t>
      ша</w:t>
      </w:r>
    </w:p>
    <w:bookmarkEnd w:id="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 көмек тағайындау" мемлекеттік көрсетілетін қызмет регламентіне 3-қосымша</w:t>
            </w:r>
          </w:p>
        </w:tc>
      </w:tr>
    </w:tbl>
    <w:bookmarkStart w:name="z138" w:id="19"/>
    <w:p>
      <w:pPr>
        <w:spacing w:after="0"/>
        <w:ind w:left="0"/>
        <w:jc w:val="both"/>
      </w:pPr>
      <w:r>
        <w:rPr>
          <w:rFonts w:ascii="Times New Roman"/>
          <w:b w:val="false"/>
          <w:i w:val="false"/>
          <w:color w:val="000000"/>
          <w:sz w:val="28"/>
        </w:rPr>
        <w:t>
       </w:t>
      </w:r>
    </w:p>
    <w:bookmarkEnd w:id="19"/>
    <w:p>
      <w:pPr>
        <w:spacing w:after="0"/>
        <w:ind w:left="0"/>
        <w:jc w:val="both"/>
      </w:pPr>
      <w:r>
        <w:drawing>
          <wp:inline distT="0" distB="0" distL="0" distR="0">
            <wp:extent cx="5778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778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Алматы облысы әкімдігінің </w:t>
            </w:r>
            <w:r>
              <w:rPr>
                <w:rFonts w:ascii="Times New Roman"/>
                <w:b w:val="false"/>
                <w:i w:val="false"/>
                <w:color w:val="000000"/>
                <w:sz w:val="20"/>
              </w:rPr>
              <w:t xml:space="preserve">2016 жылғы "14" сәуірдегі </w:t>
            </w:r>
            <w:r>
              <w:rPr>
                <w:rFonts w:ascii="Times New Roman"/>
                <w:b w:val="false"/>
                <w:i w:val="false"/>
                <w:color w:val="000000"/>
                <w:sz w:val="20"/>
              </w:rPr>
              <w:t xml:space="preserve">№ 189 қаулысына 3- қосымша </w:t>
            </w:r>
            <w:r>
              <w:rPr>
                <w:rFonts w:ascii="Times New Roman"/>
                <w:b w:val="false"/>
                <w:i w:val="false"/>
                <w:color w:val="000000"/>
                <w:sz w:val="20"/>
              </w:rPr>
              <w:t xml:space="preserve">Алматы облысы әкімдігінің </w:t>
            </w:r>
            <w:r>
              <w:rPr>
                <w:rFonts w:ascii="Times New Roman"/>
                <w:b w:val="false"/>
                <w:i w:val="false"/>
                <w:color w:val="000000"/>
                <w:sz w:val="20"/>
              </w:rPr>
              <w:t xml:space="preserve">2016 жылғы "3" тамыздағы </w:t>
            </w:r>
            <w:r>
              <w:rPr>
                <w:rFonts w:ascii="Times New Roman"/>
                <w:b w:val="false"/>
                <w:i w:val="false"/>
                <w:color w:val="000000"/>
                <w:sz w:val="20"/>
              </w:rPr>
              <w:t>№ 338 қаулысымен бекітілген</w:t>
            </w:r>
          </w:p>
        </w:tc>
      </w:tr>
    </w:tbl>
    <w:bookmarkStart w:name="z145" w:id="20"/>
    <w:p>
      <w:pPr>
        <w:spacing w:after="0"/>
        <w:ind w:left="0"/>
        <w:jc w:val="left"/>
      </w:pPr>
      <w:r>
        <w:rPr>
          <w:rFonts w:ascii="Times New Roman"/>
          <w:b/>
          <w:i w:val="false"/>
          <w:color w:val="000000"/>
        </w:rPr>
        <w:t xml:space="preserve"> "Семей ядролық сынақ полигонында ядролық сынақтардың салдарынан </w:t>
      </w:r>
      <w:r>
        <w:rPr>
          <w:rFonts w:ascii="Times New Roman"/>
          <w:b/>
          <w:i w:val="false"/>
          <w:color w:val="000000"/>
        </w:rPr>
        <w:t>зардап шеккен азаматтарды тіркеу және есепке алу, біржолғы мемлекеттік ақшалай өтемақы төлеу, куәліктер беру" мемлекеттік көрсетілетін қызмет регламенті</w:t>
      </w:r>
    </w:p>
    <w:bookmarkEnd w:id="20"/>
    <w:bookmarkStart w:name="z147" w:id="21"/>
    <w:p>
      <w:pPr>
        <w:spacing w:after="0"/>
        <w:ind w:left="0"/>
        <w:jc w:val="left"/>
      </w:pPr>
      <w:r>
        <w:rPr>
          <w:rFonts w:ascii="Times New Roman"/>
          <w:b/>
          <w:i w:val="false"/>
          <w:color w:val="000000"/>
        </w:rPr>
        <w:t xml:space="preserve"> 1. Жалпы ережелер</w:t>
      </w:r>
    </w:p>
    <w:bookmarkEnd w:id="21"/>
    <w:bookmarkStart w:name="z148" w:id="22"/>
    <w:p>
      <w:pPr>
        <w:spacing w:after="0"/>
        <w:ind w:left="0"/>
        <w:jc w:val="both"/>
      </w:pPr>
      <w:r>
        <w:rPr>
          <w:rFonts w:ascii="Times New Roman"/>
          <w:b w:val="false"/>
          <w:i w:val="false"/>
          <w:color w:val="000000"/>
          <w:sz w:val="28"/>
        </w:rPr>
        <w:t>
      1. "Семей ядролық сынақ полигонында ядролық сынақтардың салдарынан зардап шеккен азаматтарды тіркеу және есепке алу, біржолғы</w:t>
      </w:r>
      <w:r>
        <w:br/>
      </w:r>
      <w:r>
        <w:rPr>
          <w:rFonts w:ascii="Times New Roman"/>
          <w:b w:val="false"/>
          <w:i w:val="false"/>
          <w:color w:val="000000"/>
          <w:sz w:val="28"/>
        </w:rPr>
        <w:t>мемлекеттік ақшалай өтемақы төлеу, куәліктер беру" мемлекеттік көрсетілетін қызметті (бұдан әрі – мемлекеттік көрсетілетін қызмет) аудандардың, облыстық маңызы бар қалалардың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көрсетілетін қызмет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стандарты негізінде (бұдан әрі – Стандарт), сондай-ақ Қазақстан Республикасы Үкіметінің 2006 жылғы 20 ақпандағы № 110 қаулысымен бекітілген "Семей ядролық сынақ полигонындағы ядролық сынақтардың салдарынан зардап шеккен азаматтарды тiркеу, оларға бiржолғы мемлекеттiк ақшалай өтемақы төлеу ережесi" негізінде (бұдан әрі – Ереже) көрсетіледі. </w:t>
      </w:r>
      <w:r>
        <w:br/>
      </w:r>
      <w:r>
        <w:rPr>
          <w:rFonts w:ascii="Times New Roman"/>
          <w:b w:val="false"/>
          <w:i w:val="false"/>
          <w:color w:val="000000"/>
          <w:sz w:val="28"/>
        </w:rPr>
        <w:t xml:space="preserve">
      </w:t>
      </w:r>
      <w:r>
        <w:rPr>
          <w:rFonts w:ascii="Times New Roman"/>
          <w:b w:val="false"/>
          <w:i w:val="false"/>
          <w:color w:val="000000"/>
          <w:sz w:val="28"/>
        </w:rPr>
        <w:t xml:space="preserve"> 3. Мемлекеттік қызмет көрсету нысаны – қағаз түрінде. </w:t>
      </w:r>
      <w:r>
        <w:br/>
      </w:r>
      <w:r>
        <w:rPr>
          <w:rFonts w:ascii="Times New Roman"/>
          <w:b w:val="false"/>
          <w:i w:val="false"/>
          <w:color w:val="000000"/>
          <w:sz w:val="28"/>
        </w:rPr>
        <w:t xml:space="preserve">
      </w:t>
      </w:r>
      <w:r>
        <w:rPr>
          <w:rFonts w:ascii="Times New Roman"/>
          <w:b w:val="false"/>
          <w:i w:val="false"/>
          <w:color w:val="000000"/>
          <w:sz w:val="28"/>
        </w:rPr>
        <w:t xml:space="preserve"> 4. Мемлекеттік қызметті көрсету нәтижесі: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берушіде немесе мемлекеттік корпорацияда:</w:t>
      </w:r>
      <w:r>
        <w:br/>
      </w:r>
      <w:r>
        <w:rPr>
          <w:rFonts w:ascii="Times New Roman"/>
          <w:b w:val="false"/>
          <w:i w:val="false"/>
          <w:color w:val="000000"/>
          <w:sz w:val="28"/>
        </w:rPr>
        <w:t xml:space="preserve">
      </w:t>
      </w:r>
      <w:r>
        <w:rPr>
          <w:rFonts w:ascii="Times New Roman"/>
          <w:b w:val="false"/>
          <w:i w:val="false"/>
          <w:color w:val="000000"/>
          <w:sz w:val="28"/>
        </w:rPr>
        <w:t>1) Қазақстан Республикасының азаматтарын Семей ядролық сынақ полигонындағы ядролық сынақтардың салдарынан зардап шеккендер деп тану туралы шешім;</w:t>
      </w:r>
      <w:r>
        <w:br/>
      </w:r>
      <w:r>
        <w:rPr>
          <w:rFonts w:ascii="Times New Roman"/>
          <w:b w:val="false"/>
          <w:i w:val="false"/>
          <w:color w:val="000000"/>
          <w:sz w:val="28"/>
        </w:rPr>
        <w:t xml:space="preserve">
      </w:t>
      </w:r>
      <w:r>
        <w:rPr>
          <w:rFonts w:ascii="Times New Roman"/>
          <w:b w:val="false"/>
          <w:i w:val="false"/>
          <w:color w:val="000000"/>
          <w:sz w:val="28"/>
        </w:rPr>
        <w:t>2) куәлікті немесе оның төлнұсқасын беру;</w:t>
      </w:r>
      <w:r>
        <w:br/>
      </w:r>
      <w:r>
        <w:rPr>
          <w:rFonts w:ascii="Times New Roman"/>
          <w:b w:val="false"/>
          <w:i w:val="false"/>
          <w:color w:val="000000"/>
          <w:sz w:val="28"/>
        </w:rPr>
        <w:t xml:space="preserve">
      </w:t>
      </w:r>
      <w:r>
        <w:rPr>
          <w:rFonts w:ascii="Times New Roman"/>
          <w:b w:val="false"/>
          <w:i w:val="false"/>
          <w:color w:val="000000"/>
          <w:sz w:val="28"/>
        </w:rPr>
        <w:t xml:space="preserve"> ЗТМО-да:</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алушының дербес шотына аудару арқылы өтемақы төлеу;</w:t>
      </w:r>
      <w:r>
        <w:br/>
      </w:r>
      <w:r>
        <w:rPr>
          <w:rFonts w:ascii="Times New Roman"/>
          <w:b w:val="false"/>
          <w:i w:val="false"/>
          <w:color w:val="000000"/>
          <w:sz w:val="28"/>
        </w:rPr>
        <w:t xml:space="preserve">
      </w:t>
      </w:r>
      <w:r>
        <w:rPr>
          <w:rFonts w:ascii="Times New Roman"/>
          <w:b w:val="false"/>
          <w:i w:val="false"/>
          <w:color w:val="000000"/>
          <w:sz w:val="28"/>
        </w:rPr>
        <w:t>2) бас бостандығынан айыру орындарында жазасын өтеп жүрген көрсетілетін қызметті алушыларға жеке және заңды тұлғалардың ақшасын уақытша орналастыру қолма-қол ақшаны бақылау шоттарына қаражатты аудару арқылы өтемақы төлеу болып табылады.</w:t>
      </w:r>
    </w:p>
    <w:bookmarkEnd w:id="22"/>
    <w:bookmarkStart w:name="z158" w:id="23"/>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w:t>
      </w:r>
      <w:r>
        <w:rPr>
          <w:rFonts w:ascii="Times New Roman"/>
          <w:b/>
          <w:i w:val="false"/>
          <w:color w:val="000000"/>
        </w:rPr>
        <w:t>іс-қимыл тәртібін сипаттау</w:t>
      </w:r>
    </w:p>
    <w:bookmarkEnd w:id="23"/>
    <w:bookmarkStart w:name="z160" w:id="24"/>
    <w:p>
      <w:pPr>
        <w:spacing w:after="0"/>
        <w:ind w:left="0"/>
        <w:jc w:val="both"/>
      </w:pPr>
      <w:r>
        <w:rPr>
          <w:rFonts w:ascii="Times New Roman"/>
          <w:b w:val="false"/>
          <w:i w:val="false"/>
          <w:color w:val="000000"/>
          <w:sz w:val="28"/>
        </w:rPr>
        <w:t>
      5. Көрсетілетін қызметті алушының (не сенімхат бойынша оның өкілінің)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xml:space="preserve">
      </w:t>
      </w:r>
      <w:r>
        <w:rPr>
          <w:rFonts w:ascii="Times New Roman"/>
          <w:b w:val="false"/>
          <w:i w:val="false"/>
          <w:color w:val="000000"/>
          <w:sz w:val="28"/>
        </w:rPr>
        <w:t xml:space="preserve">6. Мемлекеттік қызмет көрсету процесінің құрамына кіретін әрбір рәсімнің (іс-қимылдың) мазмұны, оны орындаудын ұзақтығы: </w:t>
      </w:r>
      <w:r>
        <w:br/>
      </w:r>
      <w:r>
        <w:rPr>
          <w:rFonts w:ascii="Times New Roman"/>
          <w:b w:val="false"/>
          <w:i w:val="false"/>
          <w:color w:val="000000"/>
          <w:sz w:val="28"/>
        </w:rPr>
        <w:t xml:space="preserve">
      </w:t>
      </w:r>
      <w:r>
        <w:rPr>
          <w:rFonts w:ascii="Times New Roman"/>
          <w:b w:val="false"/>
          <w:i w:val="false"/>
          <w:color w:val="000000"/>
          <w:sz w:val="28"/>
        </w:rPr>
        <w:t xml:space="preserve">1) құжаттарды қабылдау және тіркеу, көрсетілетін қызметті алушыны тіркеу және мемлекеттік көрсетілетін қызметті алатын күні, құжаттарды қабылдаған жауапты адамның тегі мен аты-жөні көрсетілген талон беру, көрсетілетін қызметті берушінің басшысына бұрыштама қолын қоюға және жауапты орындаушысын анықтау үшін құжаттарды жолдау. Нәтижесі – құжаттарды қабылдау және тіркеу. Ұзақтығы – 30 (отыз) минуттан аспайды; </w:t>
      </w:r>
      <w:r>
        <w:br/>
      </w:r>
      <w:r>
        <w:rPr>
          <w:rFonts w:ascii="Times New Roman"/>
          <w:b w:val="false"/>
          <w:i w:val="false"/>
          <w:color w:val="000000"/>
          <w:sz w:val="28"/>
        </w:rPr>
        <w:t xml:space="preserve">
      </w:t>
      </w:r>
      <w:r>
        <w:rPr>
          <w:rFonts w:ascii="Times New Roman"/>
          <w:b w:val="false"/>
          <w:i w:val="false"/>
          <w:color w:val="000000"/>
          <w:sz w:val="28"/>
        </w:rPr>
        <w:t xml:space="preserve">2) құжаттарды қарау және жауапты орындаушыны анықтау. Нәтижесі – жауапты орындаушыны анықтау. Ұзақтығы – 15 (он бес) минуттан аспайды; </w:t>
      </w:r>
      <w:r>
        <w:br/>
      </w:r>
      <w:r>
        <w:rPr>
          <w:rFonts w:ascii="Times New Roman"/>
          <w:b w:val="false"/>
          <w:i w:val="false"/>
          <w:color w:val="000000"/>
          <w:sz w:val="28"/>
        </w:rPr>
        <w:t xml:space="preserve">
      </w:t>
      </w:r>
      <w:r>
        <w:rPr>
          <w:rFonts w:ascii="Times New Roman"/>
          <w:b w:val="false"/>
          <w:i w:val="false"/>
          <w:color w:val="000000"/>
          <w:sz w:val="28"/>
        </w:rPr>
        <w:t>3) құжаттардың толықтығын тексеруді жүзеге асыру, шешімді, куәлікті немесе куәліктің телнұсқасын ресімдеу, көрсетілетін қызметті берушінің басшысына қол қоюға жіберу. Нәтижесі – шешімге, куәлікке немесе куәліктің телнұсқасына қол қою. Ұзақтығы – шешімді рәсімдегенде 19 (он тоғыз) жұмыс күннен аспайды; куәлікті немесе куәліктің телнұсқасын рәсімдегенде 4 (төрт) жұмыс күннен аспайды. Мемлекеттік қызмет көрсету мерзімі мемлекеттік қызмет көрсету туралы шешімді қабылдау үшін қосымша сұрау салу, тексеру жүргізу қажет болған жағдайларда 1 (бір) айға ұзартылады.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алушыға мемлекеттік көрсетілетін қызметтін нәтижесін беру. Нәтижесі – шешімді, куәлікті немесе куәліктің телнұсқасын беру. Ұзақтығы – 15 (он бес) минуттан аспайды.</w:t>
      </w:r>
    </w:p>
    <w:bookmarkEnd w:id="24"/>
    <w:bookmarkStart w:name="z166" w:id="25"/>
    <w:p>
      <w:pPr>
        <w:spacing w:after="0"/>
        <w:ind w:left="0"/>
        <w:jc w:val="left"/>
      </w:pPr>
      <w:r>
        <w:rPr>
          <w:rFonts w:ascii="Times New Roman"/>
          <w:b/>
          <w:i w:val="false"/>
          <w:color w:val="000000"/>
        </w:rPr>
        <w:t xml:space="preserve"> 3.Мемлекеттік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25"/>
    <w:bookmarkStart w:name="z167" w:id="26"/>
    <w:p>
      <w:pPr>
        <w:spacing w:after="0"/>
        <w:ind w:left="0"/>
        <w:jc w:val="both"/>
      </w:pPr>
      <w:r>
        <w:rPr>
          <w:rFonts w:ascii="Times New Roman"/>
          <w:b w:val="false"/>
          <w:i w:val="false"/>
          <w:color w:val="000000"/>
          <w:sz w:val="28"/>
        </w:rPr>
        <w:t>
      7.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маманы ;</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8. Әрбір ресімнің (іс-қимылдың) ұзақтығын көрсете отырып, құрылымдық бөлімшелер арасындағы өзара іс-қимылдың реттілігін сипаттау осы регламенттің 1-қосымшасы "Мемлекеттік қызмет көрсетудің бизнес-процестерінің анықтамалығында" келтірілген.</w:t>
      </w:r>
    </w:p>
    <w:bookmarkEnd w:id="26"/>
    <w:bookmarkStart w:name="z172" w:id="27"/>
    <w:p>
      <w:pPr>
        <w:spacing w:after="0"/>
        <w:ind w:left="0"/>
        <w:jc w:val="left"/>
      </w:pPr>
      <w:r>
        <w:rPr>
          <w:rFonts w:ascii="Times New Roman"/>
          <w:b/>
          <w:i w:val="false"/>
          <w:color w:val="000000"/>
        </w:rPr>
        <w:t xml:space="preserve"> 4. Мемлекеттік корпорациялармен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7"/>
    <w:bookmarkStart w:name="z173" w:id="28"/>
    <w:p>
      <w:pPr>
        <w:spacing w:after="0"/>
        <w:ind w:left="0"/>
        <w:jc w:val="both"/>
      </w:pPr>
      <w:r>
        <w:rPr>
          <w:rFonts w:ascii="Times New Roman"/>
          <w:b w:val="false"/>
          <w:i w:val="false"/>
          <w:color w:val="000000"/>
          <w:sz w:val="28"/>
        </w:rPr>
        <w:t>
      9. Мемлекеттік көрсетілетін қызметті алу үшін көрсетілетін қызметті алушы Мемлекеттік корпорация "Азаматтар үшін үкімет" мемлекеттік корпорация акцион акционерлік қоғамы", Стандарттын 9-тармағына сәйкес керекті құжаттарды ұсынады.</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 көрсетудің нәтижесін орталық арқылы алу процесінің сипаттамасы, оның ұзақтығы осы регламенттің 2-қосымшасында келтірілген. </w:t>
      </w:r>
    </w:p>
    <w:bookmarkEnd w:id="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 регламентіне 1-қосымша</w:t>
            </w:r>
          </w:p>
        </w:tc>
      </w:tr>
    </w:tbl>
    <w:p>
      <w:pPr>
        <w:spacing w:after="0"/>
        <w:ind w:left="0"/>
        <w:jc w:val="left"/>
      </w:pPr>
      <w:r>
        <w:br/>
      </w:r>
    </w:p>
    <w:p>
      <w:pPr>
        <w:spacing w:after="0"/>
        <w:ind w:left="0"/>
        <w:jc w:val="both"/>
      </w:pPr>
      <w:r>
        <w:drawing>
          <wp:inline distT="0" distB="0" distL="0" distR="0">
            <wp:extent cx="60071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0071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 регламентіне 2 –қосымша</w:t>
            </w:r>
          </w:p>
        </w:tc>
      </w:tr>
    </w:tbl>
    <w:p>
      <w:pPr>
        <w:spacing w:after="0"/>
        <w:ind w:left="0"/>
        <w:jc w:val="left"/>
      </w:pPr>
      <w:r>
        <w:br/>
      </w:r>
    </w:p>
    <w:p>
      <w:pPr>
        <w:spacing w:after="0"/>
        <w:ind w:left="0"/>
        <w:jc w:val="both"/>
      </w:pPr>
      <w:r>
        <w:drawing>
          <wp:inline distT="0" distB="0" distL="0" distR="0">
            <wp:extent cx="55753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575300" cy="646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Алматы облысы әкімдігінің </w:t>
            </w:r>
            <w:r>
              <w:rPr>
                <w:rFonts w:ascii="Times New Roman"/>
                <w:b w:val="false"/>
                <w:i w:val="false"/>
                <w:color w:val="000000"/>
                <w:sz w:val="20"/>
              </w:rPr>
              <w:t xml:space="preserve">2016 жылғы "14" сәуірдегі </w:t>
            </w:r>
            <w:r>
              <w:rPr>
                <w:rFonts w:ascii="Times New Roman"/>
                <w:b w:val="false"/>
                <w:i w:val="false"/>
                <w:color w:val="000000"/>
                <w:sz w:val="20"/>
              </w:rPr>
              <w:t xml:space="preserve">№ 189 қаулысына 4 – қосымша </w:t>
            </w:r>
            <w:r>
              <w:rPr>
                <w:rFonts w:ascii="Times New Roman"/>
                <w:b w:val="false"/>
                <w:i w:val="false"/>
                <w:color w:val="000000"/>
                <w:sz w:val="20"/>
              </w:rPr>
              <w:t xml:space="preserve">Алматы облысы әкімдігінің </w:t>
            </w:r>
            <w:r>
              <w:rPr>
                <w:rFonts w:ascii="Times New Roman"/>
                <w:b w:val="false"/>
                <w:i w:val="false"/>
                <w:color w:val="000000"/>
                <w:sz w:val="20"/>
              </w:rPr>
              <w:t xml:space="preserve">2016 жылғы "3" тамыздағы </w:t>
            </w:r>
            <w:r>
              <w:rPr>
                <w:rFonts w:ascii="Times New Roman"/>
                <w:b w:val="false"/>
                <w:i w:val="false"/>
                <w:color w:val="000000"/>
                <w:sz w:val="20"/>
              </w:rPr>
              <w:t>№ 338 қаулысымен бекітілген</w:t>
            </w:r>
          </w:p>
        </w:tc>
      </w:tr>
    </w:tbl>
    <w:bookmarkStart w:name="z199" w:id="29"/>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w:t>
      </w:r>
    </w:p>
    <w:bookmarkEnd w:id="29"/>
    <w:bookmarkStart w:name="z200" w:id="30"/>
    <w:p>
      <w:pPr>
        <w:spacing w:after="0"/>
        <w:ind w:left="0"/>
        <w:jc w:val="left"/>
      </w:pPr>
      <w:r>
        <w:rPr>
          <w:rFonts w:ascii="Times New Roman"/>
          <w:b/>
          <w:i w:val="false"/>
          <w:color w:val="000000"/>
        </w:rPr>
        <w:t xml:space="preserve"> 1. Жалпы ережелер</w:t>
      </w:r>
    </w:p>
    <w:bookmarkEnd w:id="30"/>
    <w:bookmarkStart w:name="z201" w:id="31"/>
    <w:p>
      <w:pPr>
        <w:spacing w:after="0"/>
        <w:ind w:left="0"/>
        <w:jc w:val="both"/>
      </w:pPr>
      <w:r>
        <w:rPr>
          <w:rFonts w:ascii="Times New Roman"/>
          <w:b w:val="false"/>
          <w:i w:val="false"/>
          <w:color w:val="000000"/>
          <w:sz w:val="28"/>
        </w:rPr>
        <w:t xml:space="preserve">
      1.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қызметті (бұдан әрі – мемлекеттік көрсетілетін қызмет)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бекітілген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стандарты негізінде (бұдан әрі – Стандарт) көрсетіледі. </w:t>
      </w:r>
      <w:r>
        <w:br/>
      </w:r>
      <w:r>
        <w:rPr>
          <w:rFonts w:ascii="Times New Roman"/>
          <w:b w:val="false"/>
          <w:i w:val="false"/>
          <w:color w:val="000000"/>
          <w:sz w:val="28"/>
        </w:rPr>
        <w:t xml:space="preserve">
      </w:t>
      </w:r>
      <w:r>
        <w:rPr>
          <w:rFonts w:ascii="Times New Roman"/>
          <w:b w:val="false"/>
          <w:i w:val="false"/>
          <w:color w:val="000000"/>
          <w:sz w:val="28"/>
        </w:rPr>
        <w:t xml:space="preserve">2. Көрсетілетін мемлекеттік қызметтің нысаны: қағаз түрінде. </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 әлеуметтік көмек тағайындау туралы хабарлама (бұдан әрі – хабарлама).</w:t>
      </w:r>
    </w:p>
    <w:bookmarkEnd w:id="31"/>
    <w:bookmarkStart w:name="z205" w:id="32"/>
    <w:p>
      <w:pPr>
        <w:spacing w:after="0"/>
        <w:ind w:left="0"/>
        <w:jc w:val="both"/>
      </w:pPr>
      <w:r>
        <w:rPr>
          <w:rFonts w:ascii="Times New Roman"/>
          <w:b w:val="false"/>
          <w:i w:val="false"/>
          <w:color w:val="000000"/>
          <w:sz w:val="28"/>
        </w:rPr>
        <w:t xml:space="preserve">
       </w:t>
      </w:r>
    </w:p>
    <w:bookmarkEnd w:id="32"/>
    <w:bookmarkStart w:name="z206" w:id="33"/>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w:t>
      </w:r>
      <w:r>
        <w:rPr>
          <w:rFonts w:ascii="Times New Roman"/>
          <w:b/>
          <w:i w:val="false"/>
          <w:color w:val="000000"/>
        </w:rPr>
        <w:t>іс-қимыл тәртібін сипаттау</w:t>
      </w:r>
    </w:p>
    <w:bookmarkEnd w:id="33"/>
    <w:bookmarkStart w:name="z208" w:id="34"/>
    <w:p>
      <w:pPr>
        <w:spacing w:after="0"/>
        <w:ind w:left="0"/>
        <w:jc w:val="both"/>
      </w:pPr>
      <w:r>
        <w:rPr>
          <w:rFonts w:ascii="Times New Roman"/>
          <w:b w:val="false"/>
          <w:i w:val="false"/>
          <w:color w:val="000000"/>
          <w:sz w:val="28"/>
        </w:rPr>
        <w:t>
      4. Көрсетілетін қызметті алушының (не сенімхат бойынша оның өкілінің)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w:t>
      </w:r>
      <w:r>
        <w:rPr>
          <w:rFonts w:ascii="Times New Roman"/>
          <w:b w:val="false"/>
          <w:i w:val="false"/>
          <w:color w:val="000000"/>
          <w:sz w:val="28"/>
        </w:rPr>
        <w:t>1) құжаттар топтамасын қабылдау, өтінішті тіркеу. Ұзақтығы – 30 (отыз) минуттан аспайды. Нәтижесі – өтінішті тіркеу;</w:t>
      </w:r>
      <w:r>
        <w:br/>
      </w:r>
      <w:r>
        <w:rPr>
          <w:rFonts w:ascii="Times New Roman"/>
          <w:b w:val="false"/>
          <w:i w:val="false"/>
          <w:color w:val="000000"/>
          <w:sz w:val="28"/>
        </w:rPr>
        <w:t xml:space="preserve">
      </w:t>
      </w:r>
      <w:r>
        <w:rPr>
          <w:rFonts w:ascii="Times New Roman"/>
          <w:b w:val="false"/>
          <w:i w:val="false"/>
          <w:color w:val="000000"/>
          <w:sz w:val="28"/>
        </w:rPr>
        <w:t xml:space="preserve"> 2) құжаттарды қарау және жауапты орындаушысын анықтау. Ұзақтығы – 15 (он бес) минуттан аспайды. Нәтижесі – жауапты орындаушыны анықтау;</w:t>
      </w:r>
      <w:r>
        <w:br/>
      </w:r>
      <w:r>
        <w:rPr>
          <w:rFonts w:ascii="Times New Roman"/>
          <w:b w:val="false"/>
          <w:i w:val="false"/>
          <w:color w:val="000000"/>
          <w:sz w:val="28"/>
        </w:rPr>
        <w:t xml:space="preserve">
      </w:t>
      </w:r>
      <w:r>
        <w:rPr>
          <w:rFonts w:ascii="Times New Roman"/>
          <w:b w:val="false"/>
          <w:i w:val="false"/>
          <w:color w:val="000000"/>
          <w:sz w:val="28"/>
        </w:rPr>
        <w:t xml:space="preserve">3) ұсынылған құжаттардың толықтығын тексеру, хабарламаны рәсімдеу, көрсетілетін қызметті берушінің басшысының хабарламаға қол қоюы. Ұзақтығы – көрсетілетін қызметті берушіге жүгінген кезде 9 (тоғыз) жұмыс күннен аспайды; кент, ауыл, ауылдық округ әкіміне (бұдан әрі – ауылдық округ әкімі) жүгінген кезде 14 (он төрт) жұмыс күннен аспайды. Нәтижесі – әлеуметтік көмекті тағайындау туралы хабарлама. </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алушыға хабарламаны беру. Ұзақтығы – 15 (он бес) минуттан аспайды. Нәтижесі – көрсетілетін қызметті алушының мемлекеттік қызмет көрсету жөніндегі журналдағы қолы.</w:t>
      </w:r>
    </w:p>
    <w:bookmarkEnd w:id="34"/>
    <w:bookmarkStart w:name="z214" w:id="35"/>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35"/>
    <w:bookmarkStart w:name="z215" w:id="36"/>
    <w:p>
      <w:pPr>
        <w:spacing w:after="0"/>
        <w:ind w:left="0"/>
        <w:jc w:val="both"/>
      </w:pPr>
      <w:r>
        <w:rPr>
          <w:rFonts w:ascii="Times New Roman"/>
          <w:b w:val="false"/>
          <w:i w:val="false"/>
          <w:color w:val="000000"/>
          <w:sz w:val="28"/>
        </w:rPr>
        <w:t xml:space="preserve">
      6. Мемлекеттік қызмет көрсету процесіне қатысатын құрылымдық бөлімшелердің (қызметкерлердің) тізбесі: </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маманы; </w:t>
      </w:r>
      <w:r>
        <w:br/>
      </w:r>
      <w:r>
        <w:rPr>
          <w:rFonts w:ascii="Times New Roman"/>
          <w:b w:val="false"/>
          <w:i w:val="false"/>
          <w:color w:val="000000"/>
          <w:sz w:val="28"/>
        </w:rPr>
        <w:t xml:space="preserve">
      </w:t>
      </w:r>
      <w:r>
        <w:rPr>
          <w:rFonts w:ascii="Times New Roman"/>
          <w:b w:val="false"/>
          <w:i w:val="false"/>
          <w:color w:val="000000"/>
          <w:sz w:val="28"/>
        </w:rPr>
        <w:t xml:space="preserve">2) көрсетілетін қызметті берушінің жауапты орындаушысы; </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басшысы. </w:t>
      </w:r>
      <w:r>
        <w:br/>
      </w:r>
      <w:r>
        <w:rPr>
          <w:rFonts w:ascii="Times New Roman"/>
          <w:b w:val="false"/>
          <w:i w:val="false"/>
          <w:color w:val="000000"/>
          <w:sz w:val="28"/>
        </w:rPr>
        <w:t xml:space="preserve">
      </w:t>
      </w:r>
      <w:r>
        <w:rPr>
          <w:rFonts w:ascii="Times New Roman"/>
          <w:b w:val="false"/>
          <w:i w:val="false"/>
          <w:color w:val="000000"/>
          <w:sz w:val="28"/>
        </w:rPr>
        <w:t>7. Әрбір рәсімнің (iс-қимылдың) ұзақтығын көрсете отырып, құрылымдық бөлімшелер (қызметкерлер) арасындағы өзара іс-қимылдың реттілігін сипаттау осы регламенттiң қосымшасы "Мемлекеттік қызмет көрсетудің бизнес-процестерінің анықтамалығында" келтiрiлген.</w:t>
      </w:r>
    </w:p>
    <w:bookmarkEnd w:id="36"/>
    <w:bookmarkStart w:name="z220" w:id="37"/>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7"/>
    <w:bookmarkStart w:name="z221" w:id="38"/>
    <w:p>
      <w:pPr>
        <w:spacing w:after="0"/>
        <w:ind w:left="0"/>
        <w:jc w:val="both"/>
      </w:pPr>
      <w:r>
        <w:rPr>
          <w:rFonts w:ascii="Times New Roman"/>
          <w:b w:val="false"/>
          <w:i w:val="false"/>
          <w:color w:val="000000"/>
          <w:sz w:val="28"/>
        </w:rPr>
        <w:t xml:space="preserve">
      8. Мемлекеттік көрсетілетін қызметті алу үшін көрсетілетін қызметті алушы (не сенімхат бойынша оның өкілі) "Мемлекеттік корпорация - "Азаматтар үшін үкімет" мемлекеттік корпорация акционерлік қоғамы", (бұдан әрі-Мемлекеттік корпорация) Стандарттың 9-тармағына сәйкес керекті құжаттарды ұсынады. </w:t>
      </w:r>
      <w:r>
        <w:br/>
      </w:r>
      <w:r>
        <w:rPr>
          <w:rFonts w:ascii="Times New Roman"/>
          <w:b w:val="false"/>
          <w:i w:val="false"/>
          <w:color w:val="000000"/>
          <w:sz w:val="28"/>
        </w:rPr>
        <w:t xml:space="preserve">
      </w:t>
      </w:r>
      <w:r>
        <w:rPr>
          <w:rFonts w:ascii="Times New Roman"/>
          <w:b w:val="false"/>
          <w:i w:val="false"/>
          <w:color w:val="000000"/>
          <w:sz w:val="28"/>
        </w:rPr>
        <w:t>9. Мемлекеттік қызмет көрсетудің нәтижесін Мемлекеттік корпорация арқылы алу процесінің сипаттамасы, оның ұзақтығы:</w:t>
      </w:r>
      <w:r>
        <w:br/>
      </w:r>
      <w:r>
        <w:rPr>
          <w:rFonts w:ascii="Times New Roman"/>
          <w:b w:val="false"/>
          <w:i w:val="false"/>
          <w:color w:val="000000"/>
          <w:sz w:val="28"/>
        </w:rPr>
        <w:t xml:space="preserve">
      </w:t>
      </w:r>
      <w:r>
        <w:rPr>
          <w:rFonts w:ascii="Times New Roman"/>
          <w:b w:val="false"/>
          <w:i w:val="false"/>
          <w:color w:val="000000"/>
          <w:sz w:val="28"/>
        </w:rPr>
        <w:t xml:space="preserve">1) Мемлекеттік корпорация қызметкері құжаттар топтамасын қабылдайды. Көрсетілетін қызметті алушы Стандарттың 9-тармағында көзделген тізбеге сәйкес құжаттардың толық топтамасын ұсынбаған жағдайда, мемлекеттік корпорация қызметкері құжаттарды қабылдаудан бас тарту туралы қолхат береді. Ұзақтығы – 15 (он бес) минуттан аспайды; </w:t>
      </w:r>
      <w:r>
        <w:br/>
      </w:r>
      <w:r>
        <w:rPr>
          <w:rFonts w:ascii="Times New Roman"/>
          <w:b w:val="false"/>
          <w:i w:val="false"/>
          <w:color w:val="000000"/>
          <w:sz w:val="28"/>
        </w:rPr>
        <w:t xml:space="preserve">
      </w:t>
      </w:r>
      <w:r>
        <w:rPr>
          <w:rFonts w:ascii="Times New Roman"/>
          <w:b w:val="false"/>
          <w:i w:val="false"/>
          <w:color w:val="000000"/>
          <w:sz w:val="28"/>
        </w:rPr>
        <w:t>2) Мемлекеттік корпорация құжаттарды көрсетілетін қызметті берушіге жолдайды. Ұзақтығы – 1 (бір) жұмыс күннен аспайды;</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қызметкері құжаттарды қабылдауды және тіркеуді жүзеге асырады, құжаттарды қызметті берушінің басшысына бұрыштама қолын қоюға және жауапты орындаушысын анықтауға жібереді. Ұзақтығы – 30 (отыз) минуттан аспайды; </w:t>
      </w:r>
      <w:r>
        <w:br/>
      </w:r>
      <w:r>
        <w:rPr>
          <w:rFonts w:ascii="Times New Roman"/>
          <w:b w:val="false"/>
          <w:i w:val="false"/>
          <w:color w:val="000000"/>
          <w:sz w:val="28"/>
        </w:rPr>
        <w:t xml:space="preserve">
      </w:t>
      </w:r>
      <w:r>
        <w:rPr>
          <w:rFonts w:ascii="Times New Roman"/>
          <w:b w:val="false"/>
          <w:i w:val="false"/>
          <w:color w:val="000000"/>
          <w:sz w:val="28"/>
        </w:rPr>
        <w:t xml:space="preserve">4) көрсетілетін қызметті берушінің басшысы құжаттарды қарайды және жауапты орындаушыны анықтайды. Ұзақтығы – 1 (бір) жұмыс күнінен аспайды; </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берушінің жауапты орындаушысы ұсынылған құжаттарды қарайды, хабарламаны ресімдейді және көрсетілетін қызметті берушінің басшысына қол қоюға жолдайды. Ұзақтығы – 5 (бес) жұмыс күнінен аспайды; </w:t>
      </w:r>
      <w:r>
        <w:br/>
      </w:r>
      <w:r>
        <w:rPr>
          <w:rFonts w:ascii="Times New Roman"/>
          <w:b w:val="false"/>
          <w:i w:val="false"/>
          <w:color w:val="000000"/>
          <w:sz w:val="28"/>
        </w:rPr>
        <w:t xml:space="preserve">
      </w:t>
      </w:r>
      <w:r>
        <w:rPr>
          <w:rFonts w:ascii="Times New Roman"/>
          <w:b w:val="false"/>
          <w:i w:val="false"/>
          <w:color w:val="000000"/>
          <w:sz w:val="28"/>
        </w:rPr>
        <w:t xml:space="preserve">6) көрсетілетін қызметті берушінің басшысы хабарламаға қол қояды. Ұзақтығы – 30 (отыз) минуттан аспайды; </w:t>
      </w:r>
      <w:r>
        <w:br/>
      </w:r>
      <w:r>
        <w:rPr>
          <w:rFonts w:ascii="Times New Roman"/>
          <w:b w:val="false"/>
          <w:i w:val="false"/>
          <w:color w:val="000000"/>
          <w:sz w:val="28"/>
        </w:rPr>
        <w:t xml:space="preserve">
      </w:t>
      </w:r>
      <w:r>
        <w:rPr>
          <w:rFonts w:ascii="Times New Roman"/>
          <w:b w:val="false"/>
          <w:i w:val="false"/>
          <w:color w:val="000000"/>
          <w:sz w:val="28"/>
        </w:rPr>
        <w:t xml:space="preserve">7) көрсетілетін қызметті берушінің жауапты орындаушысы Мемлекеттік корпорация қызметкеріне хабарламаны жібереді. Ұзақтығы – 1 (бір) жұмыс күнінен аспайды; </w:t>
      </w:r>
      <w:r>
        <w:br/>
      </w:r>
      <w:r>
        <w:rPr>
          <w:rFonts w:ascii="Times New Roman"/>
          <w:b w:val="false"/>
          <w:i w:val="false"/>
          <w:color w:val="000000"/>
          <w:sz w:val="28"/>
        </w:rPr>
        <w:t xml:space="preserve">
      </w:t>
      </w:r>
      <w:r>
        <w:rPr>
          <w:rFonts w:ascii="Times New Roman"/>
          <w:b w:val="false"/>
          <w:i w:val="false"/>
          <w:color w:val="000000"/>
          <w:sz w:val="28"/>
        </w:rPr>
        <w:t>8) Мемлекеттік корпорация қызметкері көрсетілетін қызметті алушыға хабарламаны береді. Ұзақтығы – 15 (он бес) минуттан аспайды.</w:t>
      </w:r>
    </w:p>
    <w:bookmarkEnd w:id="38"/>
    <w:bookmarkStart w:name="z231" w:id="39"/>
    <w:p>
      <w:pPr>
        <w:spacing w:after="0"/>
        <w:ind w:left="0"/>
        <w:jc w:val="both"/>
      </w:pPr>
      <w:r>
        <w:rPr>
          <w:rFonts w:ascii="Times New Roman"/>
          <w:b w:val="false"/>
          <w:i w:val="false"/>
          <w:color w:val="000000"/>
          <w:sz w:val="28"/>
        </w:rPr>
        <w:t xml:space="preserve">
       </w:t>
      </w:r>
    </w:p>
    <w:bookmarkEnd w:id="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регламентіне қосымша</w:t>
            </w:r>
          </w:p>
        </w:tc>
      </w:tr>
    </w:tbl>
    <w:bookmarkStart w:name="z244"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61722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1722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Алматы облысы әкімдігінің </w:t>
            </w:r>
            <w:r>
              <w:rPr>
                <w:rFonts w:ascii="Times New Roman"/>
                <w:b w:val="false"/>
                <w:i w:val="false"/>
                <w:color w:val="000000"/>
                <w:sz w:val="20"/>
              </w:rPr>
              <w:t xml:space="preserve">2016 жылғы "14" сәуірдегі </w:t>
            </w:r>
            <w:r>
              <w:rPr>
                <w:rFonts w:ascii="Times New Roman"/>
                <w:b w:val="false"/>
                <w:i w:val="false"/>
                <w:color w:val="000000"/>
                <w:sz w:val="20"/>
              </w:rPr>
              <w:t xml:space="preserve">№ 189 қаулысына 5- қосымша </w:t>
            </w:r>
            <w:r>
              <w:rPr>
                <w:rFonts w:ascii="Times New Roman"/>
                <w:b w:val="false"/>
                <w:i w:val="false"/>
                <w:color w:val="000000"/>
                <w:sz w:val="20"/>
              </w:rPr>
              <w:t xml:space="preserve">Алматы облысы әкімдігінің </w:t>
            </w:r>
            <w:r>
              <w:rPr>
                <w:rFonts w:ascii="Times New Roman"/>
                <w:b w:val="false"/>
                <w:i w:val="false"/>
                <w:color w:val="000000"/>
                <w:sz w:val="20"/>
              </w:rPr>
              <w:t xml:space="preserve">2016 жылғы "3" тамыздағы </w:t>
            </w:r>
            <w:r>
              <w:rPr>
                <w:rFonts w:ascii="Times New Roman"/>
                <w:b w:val="false"/>
                <w:i w:val="false"/>
                <w:color w:val="000000"/>
                <w:sz w:val="20"/>
              </w:rPr>
              <w:t>№ 338 қаулысымен бекітілген</w:t>
            </w:r>
          </w:p>
        </w:tc>
      </w:tr>
    </w:tbl>
    <w:bookmarkStart w:name="z251" w:id="41"/>
    <w:p>
      <w:pPr>
        <w:spacing w:after="0"/>
        <w:ind w:left="0"/>
        <w:jc w:val="left"/>
      </w:pPr>
      <w:r>
        <w:rPr>
          <w:rFonts w:ascii="Times New Roman"/>
          <w:b/>
          <w:i w:val="false"/>
          <w:color w:val="000000"/>
        </w:rPr>
        <w:t xml:space="preserve">  "Жұмыссыз азаматтарды тіркеу және есепке қою" мемлекеттік көрсетілетін қызмет регламенті</w:t>
      </w:r>
    </w:p>
    <w:bookmarkEnd w:id="41"/>
    <w:bookmarkStart w:name="z252" w:id="42"/>
    <w:p>
      <w:pPr>
        <w:spacing w:after="0"/>
        <w:ind w:left="0"/>
        <w:jc w:val="left"/>
      </w:pPr>
      <w:r>
        <w:rPr>
          <w:rFonts w:ascii="Times New Roman"/>
          <w:b/>
          <w:i w:val="false"/>
          <w:color w:val="000000"/>
        </w:rPr>
        <w:t xml:space="preserve"> 1. Жалпы ережелер</w:t>
      </w:r>
    </w:p>
    <w:bookmarkEnd w:id="42"/>
    <w:bookmarkStart w:name="z253" w:id="43"/>
    <w:p>
      <w:pPr>
        <w:spacing w:after="0"/>
        <w:ind w:left="0"/>
        <w:jc w:val="both"/>
      </w:pPr>
      <w:r>
        <w:rPr>
          <w:rFonts w:ascii="Times New Roman"/>
          <w:b w:val="false"/>
          <w:i w:val="false"/>
          <w:color w:val="000000"/>
          <w:sz w:val="28"/>
        </w:rPr>
        <w:t xml:space="preserve">
      1. "Жұмыссыз азаматтарды тіркеу және есепке қою" мемлекеттік көрсетілетін қызметті (бұдан әрі – мемлекеттік көрсетілетін қызмет) аудандардың және облыстық маңызы бар қалалардың жергілікті атқарушы органдары (бұдан әрі – көрсетілетін қызметті беруші) көрсетеді.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Қазақстан Республикасы Денсаулық сақтау және әлеуметтік даму министрлігінің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бекітілген "Жұмыссыз азаматтарды тіркеу және есепке қою" мемлекеттік қызмет стандарты негізінде (бұдан әрі – Стандарт) көрсетіледі. </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қызметті көрсету нысаны: электрондық (ішінара автоматтандырылған) және (немесе) қағаз түрінде. </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 қағаз немесе электрондық түрде жұмыссыз ретінде тіркеу және есепке қою туралы хабарлама (бұдан әрі – хабарлама).</w:t>
      </w:r>
    </w:p>
    <w:bookmarkEnd w:id="43"/>
    <w:bookmarkStart w:name="z257" w:id="44"/>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 сипаттау </w:t>
      </w:r>
    </w:p>
    <w:bookmarkEnd w:id="44"/>
    <w:bookmarkStart w:name="z258" w:id="45"/>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w:t>
      </w:r>
      <w:r>
        <w:rPr>
          <w:rFonts w:ascii="Times New Roman"/>
          <w:b w:val="false"/>
          <w:i w:val="false"/>
          <w:color w:val="000000"/>
          <w:sz w:val="28"/>
        </w:rPr>
        <w:t>1) құжаттарды қабылдау және тіркеу, көрсетілетін қызметті берушінің басшысына бұрыштама қою үшін және жауапты орындаушысын анықтау үшін жолдау. Нәтижесі – құжаттарды қабылдау және тіркеу. Ұзақтығы – 10 (он)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2) құжаттарды қарау және жауапты орындаушысын анықтау. Нәтижесі – жауапты орындаушыны анықтау. Ұзақтығы – 1 (бір) жұмыс күннен аспайды; </w:t>
      </w:r>
      <w:r>
        <w:br/>
      </w:r>
      <w:r>
        <w:rPr>
          <w:rFonts w:ascii="Times New Roman"/>
          <w:b w:val="false"/>
          <w:i w:val="false"/>
          <w:color w:val="000000"/>
          <w:sz w:val="28"/>
        </w:rPr>
        <w:t xml:space="preserve">
      </w:t>
      </w:r>
      <w:r>
        <w:rPr>
          <w:rFonts w:ascii="Times New Roman"/>
          <w:b w:val="false"/>
          <w:i w:val="false"/>
          <w:color w:val="000000"/>
          <w:sz w:val="28"/>
        </w:rPr>
        <w:t xml:space="preserve">3) ұсынылған құжаттарды қарау, хабарламаны ресімдеу және көрсетілетін қызметті берушінің басшысына қол қоюға жіберу. Нәтижесі – хабарламаға қол қою. Ұзақтығы – 3 (үш) жұмыс күннен аспайды; </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алушыға хабарламаны беру. Нәтижесі – жұмыссыз ретінде тіркеу және есепке қою туралы хабарлама. Ұзақтығы – 10 (он) минуттан аспайды.</w:t>
      </w:r>
    </w:p>
    <w:bookmarkEnd w:id="45"/>
    <w:bookmarkStart w:name="z264" w:id="46"/>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46"/>
    <w:bookmarkStart w:name="z265" w:id="47"/>
    <w:p>
      <w:pPr>
        <w:spacing w:after="0"/>
        <w:ind w:left="0"/>
        <w:jc w:val="both"/>
      </w:pPr>
      <w:r>
        <w:rPr>
          <w:rFonts w:ascii="Times New Roman"/>
          <w:b w:val="false"/>
          <w:i w:val="false"/>
          <w:color w:val="000000"/>
          <w:sz w:val="28"/>
        </w:rPr>
        <w:t xml:space="preserve">
      6. Мемлекеттік қызмет көрсету процесіне қатысатын құрылымдық бөлімшелердің (қызметкерлердің) тізбесі: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маманы;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7. Әрбір рәсімнің (iс-қимылдың) ұзақтығын көрсете отырып, құрылымдық бөлімшелер (қызметкерлер) арасындағы өзара іс-қимылдың реттілігін сипаттау осы регламенттiң 1-қосымшасы "Мемлекеттік қызмет көрсетудің бизнес-процестерінің анықтамалығында" келтiрiлген.</w:t>
      </w:r>
    </w:p>
    <w:bookmarkEnd w:id="47"/>
    <w:bookmarkStart w:name="z270" w:id="48"/>
    <w:p>
      <w:pPr>
        <w:spacing w:after="0"/>
        <w:ind w:left="0"/>
        <w:jc w:val="left"/>
      </w:pPr>
      <w:r>
        <w:rPr>
          <w:rFonts w:ascii="Times New Roman"/>
          <w:b/>
          <w:i w:val="false"/>
          <w:color w:val="000000"/>
        </w:rPr>
        <w:t xml:space="preserve"> 4. "Мемлекеттік корпорация "Азаматтарға арналған үкімет" мемлекеттік корпорациясы акционерлік қоғамы"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8"/>
    <w:bookmarkStart w:name="z271" w:id="49"/>
    <w:p>
      <w:pPr>
        <w:spacing w:after="0"/>
        <w:ind w:left="0"/>
        <w:jc w:val="both"/>
      </w:pPr>
      <w:r>
        <w:rPr>
          <w:rFonts w:ascii="Times New Roman"/>
          <w:b w:val="false"/>
          <w:i w:val="false"/>
          <w:color w:val="000000"/>
          <w:sz w:val="28"/>
        </w:rPr>
        <w:t>
      8. Мемлекеттік көрсетілетін қызметті алу үшін көрсетілетін қызметті алушы "Азаматтарға арналған үкімет" мемлекеттік корпорациясы" коммерциялық емес акционерлік қоғамына (бұдан әрі – Мемлекеттік корпорация) Стандарттың 9-тармағына сәйкес керекті құжаттарды ұсынады.</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көрсетудің нәтижесін Мемлекеттік корпорация арқылы алу процесінің сипаттамасы, оның ұзақтығы осы регламенттің 2-қосымшасында келтірілген. </w:t>
      </w:r>
      <w:r>
        <w:br/>
      </w:r>
      <w:r>
        <w:rPr>
          <w:rFonts w:ascii="Times New Roman"/>
          <w:b w:val="false"/>
          <w:i w:val="false"/>
          <w:color w:val="000000"/>
          <w:sz w:val="28"/>
        </w:rPr>
        <w:t xml:space="preserve">
      </w:t>
      </w:r>
      <w:r>
        <w:rPr>
          <w:rFonts w:ascii="Times New Roman"/>
          <w:b w:val="false"/>
          <w:i w:val="false"/>
          <w:color w:val="000000"/>
          <w:sz w:val="28"/>
        </w:rPr>
        <w:t>10. Жүгіну тәртібін және "электрондық үкімет" веб - порталы (бұдан әрі – портал) арқылы мемлекеттік қызмет көрсету кезінде көрсетілетін қызметті беруші мен көрсетілетін қызметті алушының рәсімдерінің (іс-қимылдарының)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"электрондық үкімет" порталда тіркеледі және көрсетілетін қызметті алушының электрондық - цифрлық қолтаңбасымен (бұдан әрі – ЭЦҚ) куәландырылған өтініш пен Стандарттың 9-тармағына сәйкес құжаттарды жолдайды; </w:t>
      </w:r>
      <w:r>
        <w:br/>
      </w:r>
      <w:r>
        <w:rPr>
          <w:rFonts w:ascii="Times New Roman"/>
          <w:b w:val="false"/>
          <w:i w:val="false"/>
          <w:color w:val="000000"/>
          <w:sz w:val="28"/>
        </w:rPr>
        <w:t xml:space="preserve">
      </w:t>
      </w:r>
      <w:r>
        <w:rPr>
          <w:rFonts w:ascii="Times New Roman"/>
          <w:b w:val="false"/>
          <w:i w:val="false"/>
          <w:color w:val="000000"/>
          <w:sz w:val="28"/>
        </w:rPr>
        <w:t xml:space="preserve">2) жауапты орындаушы электрондық өтінішті және құжаттарды қабылдайды, көрсетілетін қызметті алушының "жеке кабинетіне" құжаттардың қабылданғандығы туралы хабарлама – есеп жолдайды (он бес минуттан аспайды); </w:t>
      </w:r>
      <w:r>
        <w:br/>
      </w:r>
      <w:r>
        <w:rPr>
          <w:rFonts w:ascii="Times New Roman"/>
          <w:b w:val="false"/>
          <w:i w:val="false"/>
          <w:color w:val="000000"/>
          <w:sz w:val="28"/>
        </w:rPr>
        <w:t xml:space="preserve">
      </w:t>
      </w:r>
      <w:r>
        <w:rPr>
          <w:rFonts w:ascii="Times New Roman"/>
          <w:b w:val="false"/>
          <w:i w:val="false"/>
          <w:color w:val="000000"/>
          <w:sz w:val="28"/>
        </w:rPr>
        <w:t xml:space="preserve">3) электрондық өтініш пен құжаттар қабылданғаннан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5-тармағына сәйкес, жүзеге асырылады; </w:t>
      </w:r>
      <w:r>
        <w:br/>
      </w:r>
      <w:r>
        <w:rPr>
          <w:rFonts w:ascii="Times New Roman"/>
          <w:b w:val="false"/>
          <w:i w:val="false"/>
          <w:color w:val="000000"/>
          <w:sz w:val="28"/>
        </w:rPr>
        <w:t xml:space="preserve">
      </w:t>
      </w:r>
      <w:r>
        <w:rPr>
          <w:rFonts w:ascii="Times New Roman"/>
          <w:b w:val="false"/>
          <w:i w:val="false"/>
          <w:color w:val="000000"/>
          <w:sz w:val="28"/>
        </w:rPr>
        <w:t>4) жауапты орындаушы мемлекеттік қызмет көрсетудің нәтижесін тіркейді және көрсетілетін қызметті алушының "жеке кабинетіне" жолдайды (он минуттан аспайды).</w:t>
      </w:r>
    </w:p>
    <w:bookmarkEnd w:id="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"Жұмыссыз азаматтарды тіркеу және есепке қою" мемлекеттік көрсетілетін қызмет </w:t>
            </w:r>
            <w:r>
              <w:rPr>
                <w:rFonts w:ascii="Times New Roman"/>
                <w:b w:val="false"/>
                <w:i w:val="false"/>
                <w:color w:val="000000"/>
                <w:sz w:val="20"/>
              </w:rPr>
              <w:t>регламентіне 1-қосымша</w:t>
            </w:r>
          </w:p>
        </w:tc>
      </w:tr>
    </w:tbl>
    <w:p>
      <w:pPr>
        <w:spacing w:after="0"/>
        <w:ind w:left="0"/>
        <w:jc w:val="left"/>
      </w:pPr>
      <w:r>
        <w:br/>
      </w:r>
    </w:p>
    <w:p>
      <w:pPr>
        <w:spacing w:after="0"/>
        <w:ind w:left="0"/>
        <w:jc w:val="both"/>
      </w:pPr>
      <w:r>
        <w:drawing>
          <wp:inline distT="0" distB="0" distL="0" distR="0">
            <wp:extent cx="60579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0579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595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1595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"Жұмыссыз азаматтарды тіркеу және есепке қою" мемлекеттік көрсетілетін қызмет </w:t>
            </w:r>
            <w:r>
              <w:rPr>
                <w:rFonts w:ascii="Times New Roman"/>
                <w:b w:val="false"/>
                <w:i w:val="false"/>
                <w:color w:val="000000"/>
                <w:sz w:val="20"/>
              </w:rPr>
              <w:t>регламентіне 2-қосымша</w:t>
            </w:r>
          </w:p>
        </w:tc>
      </w:tr>
    </w:tbl>
    <w:p>
      <w:pPr>
        <w:spacing w:after="0"/>
        <w:ind w:left="0"/>
        <w:jc w:val="left"/>
      </w:pPr>
      <w:r>
        <w:br/>
      </w:r>
    </w:p>
    <w:p>
      <w:pPr>
        <w:spacing w:after="0"/>
        <w:ind w:left="0"/>
        <w:jc w:val="both"/>
      </w:pPr>
      <w:r>
        <w:drawing>
          <wp:inline distT="0" distB="0" distL="0" distR="0">
            <wp:extent cx="56261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626100" cy="627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Алматы облысы әкімдігінің 2016 жылғы "14"  сәуірдегі </w:t>
            </w:r>
            <w:r>
              <w:rPr>
                <w:rFonts w:ascii="Times New Roman"/>
                <w:b w:val="false"/>
                <w:i w:val="false"/>
                <w:color w:val="000000"/>
                <w:sz w:val="20"/>
                <w:u w:val="single"/>
              </w:rPr>
              <w:t xml:space="preserve"> </w:t>
            </w:r>
            <w:r>
              <w:rPr>
                <w:rFonts w:ascii="Times New Roman"/>
                <w:b w:val="false"/>
                <w:i w:val="false"/>
                <w:color w:val="000000"/>
                <w:sz w:val="20"/>
              </w:rPr>
              <w:t xml:space="preserve">№ 189  қаулысына  6 – қосымша Алматы облысы әкімдігінің 2016 жылғы "3"  тамыздағы </w:t>
            </w:r>
            <w:r>
              <w:rPr>
                <w:rFonts w:ascii="Times New Roman"/>
                <w:b w:val="false"/>
                <w:i w:val="false"/>
                <w:color w:val="000000"/>
                <w:sz w:val="20"/>
                <w:u w:val="single"/>
              </w:rPr>
              <w:t xml:space="preserve"> </w:t>
            </w:r>
            <w:r>
              <w:rPr>
                <w:rFonts w:ascii="Times New Roman"/>
                <w:b w:val="false"/>
                <w:i w:val="false"/>
                <w:color w:val="000000"/>
                <w:sz w:val="20"/>
              </w:rPr>
              <w:t>№ 338  қаулысымен бекітілген</w:t>
            </w:r>
          </w:p>
        </w:tc>
      </w:tr>
    </w:tbl>
    <w:p>
      <w:pPr>
        <w:spacing w:after="0"/>
        <w:ind w:left="0"/>
        <w:jc w:val="left"/>
      </w:pPr>
      <w:r>
        <w:rPr>
          <w:rFonts w:ascii="Times New Roman"/>
          <w:b/>
          <w:i w:val="false"/>
          <w:color w:val="000000"/>
        </w:rPr>
        <w:t xml:space="preserve">  "Жұмыссыз азаматтарға анықтамалар беру"</w:t>
      </w:r>
      <w:r>
        <w:br/>
      </w:r>
      <w:r>
        <w:rPr>
          <w:rFonts w:ascii="Times New Roman"/>
          <w:b/>
          <w:i w:val="false"/>
          <w:color w:val="000000"/>
        </w:rPr>
        <w:t>мемлекеттік көрсетілетін қызмет регламенті</w:t>
      </w:r>
    </w:p>
    <w:bookmarkStart w:name="z302" w:id="50"/>
    <w:p>
      <w:pPr>
        <w:spacing w:after="0"/>
        <w:ind w:left="0"/>
        <w:jc w:val="left"/>
      </w:pPr>
      <w:r>
        <w:rPr>
          <w:rFonts w:ascii="Times New Roman"/>
          <w:b/>
          <w:i w:val="false"/>
          <w:color w:val="000000"/>
        </w:rPr>
        <w:t xml:space="preserve"> 1. Жалпы ережелер</w:t>
      </w:r>
    </w:p>
    <w:bookmarkEnd w:id="50"/>
    <w:bookmarkStart w:name="z303" w:id="51"/>
    <w:p>
      <w:pPr>
        <w:spacing w:after="0"/>
        <w:ind w:left="0"/>
        <w:jc w:val="both"/>
      </w:pPr>
      <w:r>
        <w:rPr>
          <w:rFonts w:ascii="Times New Roman"/>
          <w:b w:val="false"/>
          <w:i w:val="false"/>
          <w:color w:val="000000"/>
          <w:sz w:val="28"/>
        </w:rPr>
        <w:t xml:space="preserve">
      1. "Жұмыссыз азаматтарға анықтамалар беру" мемлекеттік көрсетілетін қызметті (бұдан әрі – мемлекеттік көрсетілетін қызмет) аудандардың және облыстық маңызы бар қалалардың жергілікті атқарушы органдары (бұдан әрі – көрсетілетін қызметті беруші) көрсетеді.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Қазақстан Республикасы Денсаулық сақтау және әлеуметтік даму министрлігінің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бекітілген "Жұмыссыз азаматтарға анықтамалар беру" мемлекеттік қызметінің стандартына сәйкес көрсетіледі (бұдан әрі – Стандарт). </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көрсетілетін қызметтің нысаны: электрондық (толық автоматтандырылған) және (немесе) қағаз түрінде. </w:t>
      </w:r>
      <w:r>
        <w:br/>
      </w:r>
      <w:r>
        <w:rPr>
          <w:rFonts w:ascii="Times New Roman"/>
          <w:b w:val="false"/>
          <w:i w:val="false"/>
          <w:color w:val="000000"/>
          <w:sz w:val="28"/>
        </w:rPr>
        <w:t xml:space="preserve">
      </w:t>
      </w:r>
      <w:r>
        <w:rPr>
          <w:rFonts w:ascii="Times New Roman"/>
          <w:b w:val="false"/>
          <w:i w:val="false"/>
          <w:color w:val="000000"/>
          <w:sz w:val="28"/>
        </w:rPr>
        <w:t>3. Мемлекеттік көрсетілетін қызметтің нәтижесі – қағаз немесе электрондық түрде жұмыссыз ретінде тіркеу туралы анықтама (бұдан әрі – анықтама).</w:t>
      </w:r>
    </w:p>
    <w:bookmarkEnd w:id="51"/>
    <w:bookmarkStart w:name="z307" w:id="52"/>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 сипаттау </w:t>
      </w:r>
    </w:p>
    <w:bookmarkEnd w:id="52"/>
    <w:bookmarkStart w:name="z308" w:id="53"/>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xml:space="preserve">
      </w:t>
      </w:r>
      <w:r>
        <w:rPr>
          <w:rFonts w:ascii="Times New Roman"/>
          <w:b w:val="false"/>
          <w:i w:val="false"/>
          <w:color w:val="000000"/>
          <w:sz w:val="28"/>
        </w:rPr>
        <w:t xml:space="preserve">5. Мемлекеттік қызмет көрсету процесінің құрамына кіретін әрбір рәсімнің (іс-қимылдың) мазмұны, оны орындаудың ұзақтығы: </w:t>
      </w:r>
      <w:r>
        <w:br/>
      </w:r>
      <w:r>
        <w:rPr>
          <w:rFonts w:ascii="Times New Roman"/>
          <w:b w:val="false"/>
          <w:i w:val="false"/>
          <w:color w:val="000000"/>
          <w:sz w:val="28"/>
        </w:rPr>
        <w:t xml:space="preserve">
      </w:t>
      </w:r>
      <w:r>
        <w:rPr>
          <w:rFonts w:ascii="Times New Roman"/>
          <w:b w:val="false"/>
          <w:i w:val="false"/>
          <w:color w:val="000000"/>
          <w:sz w:val="28"/>
        </w:rPr>
        <w:t>1) құжаттарды қабылдау және тіркеу, анықтаманы ресімдеу және көрсетілетін қызметті берушінің басшысына қол қоюға жолдау. Нәтижесі – анықтаманы қол қоюға жолдау;</w:t>
      </w:r>
      <w:r>
        <w:br/>
      </w:r>
      <w:r>
        <w:rPr>
          <w:rFonts w:ascii="Times New Roman"/>
          <w:b w:val="false"/>
          <w:i w:val="false"/>
          <w:color w:val="000000"/>
          <w:sz w:val="28"/>
        </w:rPr>
        <w:t xml:space="preserve">
      </w:t>
      </w:r>
      <w:r>
        <w:rPr>
          <w:rFonts w:ascii="Times New Roman"/>
          <w:b w:val="false"/>
          <w:i w:val="false"/>
          <w:color w:val="000000"/>
          <w:sz w:val="28"/>
        </w:rPr>
        <w:t xml:space="preserve">2) анықтамаға қол қою. Нәтижесі – жұмыссыз ретінде тіркеу туралы анықтама; </w:t>
      </w:r>
      <w:r>
        <w:br/>
      </w:r>
      <w:r>
        <w:rPr>
          <w:rFonts w:ascii="Times New Roman"/>
          <w:b w:val="false"/>
          <w:i w:val="false"/>
          <w:color w:val="000000"/>
          <w:sz w:val="28"/>
        </w:rPr>
        <w:t xml:space="preserve">
      </w:t>
      </w:r>
      <w:r>
        <w:rPr>
          <w:rFonts w:ascii="Times New Roman"/>
          <w:b w:val="false"/>
          <w:i w:val="false"/>
          <w:color w:val="000000"/>
          <w:sz w:val="28"/>
        </w:rPr>
        <w:t xml:space="preserve">3) анықтама беру. Нәтижесі – жұмыссыз ретінде тіркеу туралы анықтаманы беру. </w:t>
      </w:r>
      <w:r>
        <w:br/>
      </w:r>
      <w:r>
        <w:rPr>
          <w:rFonts w:ascii="Times New Roman"/>
          <w:b w:val="false"/>
          <w:i w:val="false"/>
          <w:color w:val="000000"/>
          <w:sz w:val="28"/>
        </w:rPr>
        <w:t xml:space="preserve">
      </w:t>
      </w:r>
      <w:r>
        <w:rPr>
          <w:rFonts w:ascii="Times New Roman"/>
          <w:b w:val="false"/>
          <w:i w:val="false"/>
          <w:color w:val="000000"/>
          <w:sz w:val="28"/>
        </w:rPr>
        <w:t>Ұзақтығы – 10 (он) минуттан аспайды.</w:t>
      </w:r>
    </w:p>
    <w:bookmarkEnd w:id="53"/>
    <w:bookmarkStart w:name="z314" w:id="54"/>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54"/>
    <w:bookmarkStart w:name="z315" w:id="55"/>
    <w:p>
      <w:pPr>
        <w:spacing w:after="0"/>
        <w:ind w:left="0"/>
        <w:jc w:val="both"/>
      </w:pPr>
      <w:r>
        <w:rPr>
          <w:rFonts w:ascii="Times New Roman"/>
          <w:b w:val="false"/>
          <w:i w:val="false"/>
          <w:color w:val="000000"/>
          <w:sz w:val="28"/>
        </w:rPr>
        <w:t xml:space="preserve">
      7. Мемлекеттік қызмет көрсету процесіне қатысатын құрылымдық бөлімшелердің (қызметкерлердің) тізбесі: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маманы;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7. Әрбір рәсімнің (iс-қимылдың) ұзақтығын көрсете отырып, құрылымдық бөлімшелер (қызметкерлер) арасындағы өзара іс-қимылдың реттілігін сипаттау осы регламенттiң 1-қосымшасы "Мемлекеттік қызмет көрсетудің бизнес-процестерінің анықтамалығында" келтiрiлген.</w:t>
      </w:r>
    </w:p>
    <w:bookmarkEnd w:id="55"/>
    <w:bookmarkStart w:name="z319" w:id="56"/>
    <w:p>
      <w:pPr>
        <w:spacing w:after="0"/>
        <w:ind w:left="0"/>
        <w:jc w:val="left"/>
      </w:pPr>
      <w:r>
        <w:rPr>
          <w:rFonts w:ascii="Times New Roman"/>
          <w:b/>
          <w:i w:val="false"/>
          <w:color w:val="000000"/>
        </w:rPr>
        <w:t xml:space="preserve"> 4. "Азаматтарға арналған үкімет" мемлекеттік корпорациясы" коммерциялық емес акционерлік қоғамымен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6"/>
    <w:bookmarkStart w:name="z320" w:id="57"/>
    <w:p>
      <w:pPr>
        <w:spacing w:after="0"/>
        <w:ind w:left="0"/>
        <w:jc w:val="both"/>
      </w:pPr>
      <w:r>
        <w:rPr>
          <w:rFonts w:ascii="Times New Roman"/>
          <w:b w:val="false"/>
          <w:i w:val="false"/>
          <w:color w:val="000000"/>
          <w:sz w:val="28"/>
        </w:rPr>
        <w:t>
      8. Мемлекеттік көрсетілетін қызметті алу үшін көрсетілетін қызметті алушы "Азаматтарға арналған үкімет" мемлекеттік корпорациясы" коммерциялық емес акционерлік қоғамына (бұдан әрі – Мемлекеттік корпорация) Стандарттың 9-тармағына сәйкес керекті құжаттарды ұсынады.</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көрсетудің нәтижесін Мемлекеттік корпорация арқылы алу процесінің сипаттамасы, оның ұзақтығы осы регламенттің 2-қосымшасында келтірілген. </w:t>
      </w:r>
      <w:r>
        <w:br/>
      </w:r>
      <w:r>
        <w:rPr>
          <w:rFonts w:ascii="Times New Roman"/>
          <w:b w:val="false"/>
          <w:i w:val="false"/>
          <w:color w:val="000000"/>
          <w:sz w:val="28"/>
        </w:rPr>
        <w:t xml:space="preserve">
      </w:t>
      </w:r>
      <w:r>
        <w:rPr>
          <w:rFonts w:ascii="Times New Roman"/>
          <w:b w:val="false"/>
          <w:i w:val="false"/>
          <w:color w:val="000000"/>
          <w:sz w:val="28"/>
        </w:rPr>
        <w:t>10. Жүгіну тәртібін және "электрондық үкімет" веб - порталы (бұдан әрі – портал) арқылы мемлекеттік қызмет көрсету кезінде көрсетілетін қызметті беруші мен көрсетілетін қызметті алушының рәсімдерінің (іс-қимылдарының)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"электрондық үкімет" порталда тіркеледі және көрсетілетін қызметті алушының электрондық - цифрлық қолтаңбасымен (бұдан әрі – ЭЦҚ) куәландырылған өтініш пен Стандарттың 9-тармағына сәйкес құжаттарды жолдайды; </w:t>
      </w:r>
      <w:r>
        <w:br/>
      </w:r>
      <w:r>
        <w:rPr>
          <w:rFonts w:ascii="Times New Roman"/>
          <w:b w:val="false"/>
          <w:i w:val="false"/>
          <w:color w:val="000000"/>
          <w:sz w:val="28"/>
        </w:rPr>
        <w:t xml:space="preserve">
      </w:t>
      </w:r>
      <w:r>
        <w:rPr>
          <w:rFonts w:ascii="Times New Roman"/>
          <w:b w:val="false"/>
          <w:i w:val="false"/>
          <w:color w:val="000000"/>
          <w:sz w:val="28"/>
        </w:rPr>
        <w:t xml:space="preserve">2) жауапты орындаушы электрондық өтінішті және құжаттарды қабылдайды, көрсетілетін қызметті алушының "жеке кабинетіне" құжаттардың қабылданғандығы туралы хабарлама – есеп жолдайды (он бес минуттан аспайды); </w:t>
      </w:r>
      <w:r>
        <w:br/>
      </w:r>
      <w:r>
        <w:rPr>
          <w:rFonts w:ascii="Times New Roman"/>
          <w:b w:val="false"/>
          <w:i w:val="false"/>
          <w:color w:val="000000"/>
          <w:sz w:val="28"/>
        </w:rPr>
        <w:t xml:space="preserve">
      </w:t>
      </w:r>
      <w:r>
        <w:rPr>
          <w:rFonts w:ascii="Times New Roman"/>
          <w:b w:val="false"/>
          <w:i w:val="false"/>
          <w:color w:val="000000"/>
          <w:sz w:val="28"/>
        </w:rPr>
        <w:t xml:space="preserve">3) электрондық өтініш пен құжаттар қабылданғаннан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5-тармағына сәйкес, жүзеге асырылады; </w:t>
      </w:r>
      <w:r>
        <w:br/>
      </w:r>
      <w:r>
        <w:rPr>
          <w:rFonts w:ascii="Times New Roman"/>
          <w:b w:val="false"/>
          <w:i w:val="false"/>
          <w:color w:val="000000"/>
          <w:sz w:val="28"/>
        </w:rPr>
        <w:t xml:space="preserve">
      </w:t>
      </w:r>
      <w:r>
        <w:rPr>
          <w:rFonts w:ascii="Times New Roman"/>
          <w:b w:val="false"/>
          <w:i w:val="false"/>
          <w:color w:val="000000"/>
          <w:sz w:val="28"/>
        </w:rPr>
        <w:t>4) жауапты орындаушы мемлекеттік қызмет көрсетудің нәтижесін тіркейді және көрсетілетін қызметті алушының "жеке кабинетіне" жолдайды (он минуттан аспайды).</w:t>
      </w:r>
    </w:p>
    <w:bookmarkEnd w:id="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"Жұмыссыз азаматтарға анықтамалар беру" мемлекеттік көрсетілетін қызмет </w:t>
            </w:r>
            <w:r>
              <w:rPr>
                <w:rFonts w:ascii="Times New Roman"/>
                <w:b w:val="false"/>
                <w:i w:val="false"/>
                <w:color w:val="000000"/>
                <w:sz w:val="20"/>
              </w:rPr>
              <w:t>регламентіне 1-қосымша</w:t>
            </w:r>
          </w:p>
        </w:tc>
      </w:tr>
    </w:tbl>
    <w:p>
      <w:pPr>
        <w:spacing w:after="0"/>
        <w:ind w:left="0"/>
        <w:jc w:val="left"/>
      </w:pPr>
      <w:r>
        <w:br/>
      </w:r>
    </w:p>
    <w:p>
      <w:pPr>
        <w:spacing w:after="0"/>
        <w:ind w:left="0"/>
        <w:jc w:val="both"/>
      </w:pPr>
      <w:r>
        <w:drawing>
          <wp:inline distT="0" distB="0" distL="0" distR="0">
            <wp:extent cx="62611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2611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"Жұмыссыз азаматтарға анықтамалар беру" мемлекеттік көрсетілетін қызмет </w:t>
            </w:r>
            <w:r>
              <w:rPr>
                <w:rFonts w:ascii="Times New Roman"/>
                <w:b w:val="false"/>
                <w:i w:val="false"/>
                <w:color w:val="000000"/>
                <w:sz w:val="20"/>
              </w:rPr>
              <w:t>регламентіне 2-қосымша</w:t>
            </w:r>
          </w:p>
        </w:tc>
      </w:tr>
    </w:tbl>
    <w:bookmarkStart w:name="z344"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55118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5118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Алматы облысы әкімдігінің </w:t>
            </w:r>
            <w:r>
              <w:rPr>
                <w:rFonts w:ascii="Times New Roman"/>
                <w:b w:val="false"/>
                <w:i w:val="false"/>
                <w:color w:val="000000"/>
                <w:sz w:val="20"/>
              </w:rPr>
              <w:t xml:space="preserve">2016 жылғы "14" сәуірдегі </w:t>
            </w:r>
            <w:r>
              <w:rPr>
                <w:rFonts w:ascii="Times New Roman"/>
                <w:b w:val="false"/>
                <w:i w:val="false"/>
                <w:color w:val="000000"/>
                <w:sz w:val="20"/>
              </w:rPr>
              <w:t xml:space="preserve">№ 189 қаулысына 7- қосымша </w:t>
            </w:r>
            <w:r>
              <w:rPr>
                <w:rFonts w:ascii="Times New Roman"/>
                <w:b w:val="false"/>
                <w:i w:val="false"/>
                <w:color w:val="000000"/>
                <w:sz w:val="20"/>
              </w:rPr>
              <w:t xml:space="preserve">Алматы облысы әкімдігінің </w:t>
            </w:r>
            <w:r>
              <w:rPr>
                <w:rFonts w:ascii="Times New Roman"/>
                <w:b w:val="false"/>
                <w:i w:val="false"/>
                <w:color w:val="000000"/>
                <w:sz w:val="20"/>
              </w:rPr>
              <w:t xml:space="preserve">2016 жылғы "3" тамыздағы </w:t>
            </w:r>
            <w:r>
              <w:rPr>
                <w:rFonts w:ascii="Times New Roman"/>
                <w:b w:val="false"/>
                <w:i w:val="false"/>
                <w:color w:val="000000"/>
                <w:sz w:val="20"/>
              </w:rPr>
              <w:t>№ 338 қаулысымен бекітілген</w:t>
            </w:r>
          </w:p>
        </w:tc>
      </w:tr>
    </w:tbl>
    <w:bookmarkStart w:name="z352" w:id="59"/>
    <w:p>
      <w:pPr>
        <w:spacing w:after="0"/>
        <w:ind w:left="0"/>
        <w:jc w:val="left"/>
      </w:pPr>
      <w:r>
        <w:rPr>
          <w:rFonts w:ascii="Times New Roman"/>
          <w:b/>
          <w:i w:val="false"/>
          <w:color w:val="000000"/>
        </w:rPr>
        <w:t xml:space="preserve"> "Тұрғын үй көмегін тағайындау" </w:t>
      </w:r>
      <w:r>
        <w:rPr>
          <w:rFonts w:ascii="Times New Roman"/>
          <w:b/>
          <w:i w:val="false"/>
          <w:color w:val="000000"/>
        </w:rPr>
        <w:t>мемлекеттік көрсетілетін қызмет регламенті</w:t>
      </w:r>
    </w:p>
    <w:bookmarkEnd w:id="59"/>
    <w:bookmarkStart w:name="z354" w:id="60"/>
    <w:p>
      <w:pPr>
        <w:spacing w:after="0"/>
        <w:ind w:left="0"/>
        <w:jc w:val="left"/>
      </w:pPr>
      <w:r>
        <w:rPr>
          <w:rFonts w:ascii="Times New Roman"/>
          <w:b/>
          <w:i w:val="false"/>
          <w:color w:val="000000"/>
        </w:rPr>
        <w:t xml:space="preserve"> 1. Жалпы ережелер</w:t>
      </w:r>
    </w:p>
    <w:bookmarkEnd w:id="60"/>
    <w:bookmarkStart w:name="z355" w:id="61"/>
    <w:p>
      <w:pPr>
        <w:spacing w:after="0"/>
        <w:ind w:left="0"/>
        <w:jc w:val="both"/>
      </w:pPr>
      <w:r>
        <w:rPr>
          <w:rFonts w:ascii="Times New Roman"/>
          <w:b w:val="false"/>
          <w:i w:val="false"/>
          <w:color w:val="000000"/>
          <w:sz w:val="28"/>
        </w:rPr>
        <w:t xml:space="preserve">
      1. "Тұрғын үй көмегін тағайындау" мемлекеттік қызмет көрсетілетін (бұдан әрі – мемлекеттік көрсетілетін қызмет) аудандардың, облыстық маңызы бар қалалардың жұмыспен қамту және әлеуметтік бағдарламалар бөлімдері (бұдан әрі – көрсетілетін қызметті беруші) көрсетеді.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Қазақстан Республикасы Ұлттық экономика министрінің 2015 жылғы 9 сәуірдегі № 319 бұйрығымен бекітілген "Тұрғын үй көмегін тағайындау" мемлекеттік көрсетілетін қызмет стандартына сәйкес жүргізіледі (бұдан әрі – Стандарт). </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қызмет көрсету нысаны: электронды (жартылай автоматтандырылған) және (немесе) қағаз түрінде. </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 көрсету нәтижесі – тұрғын үй көмегін тағайындау туралы хабарлама (бұдан әрі – хабарлама). </w:t>
      </w:r>
    </w:p>
    <w:bookmarkEnd w:id="61"/>
    <w:bookmarkStart w:name="z359" w:id="62"/>
    <w:p>
      <w:pPr>
        <w:spacing w:after="0"/>
        <w:ind w:left="0"/>
        <w:jc w:val="left"/>
      </w:pPr>
      <w:r>
        <w:rPr>
          <w:rFonts w:ascii="Times New Roman"/>
          <w:b/>
          <w:i w:val="false"/>
          <w:color w:val="000000"/>
        </w:rPr>
        <w:t xml:space="preserve"> 2. Мемлекеттік қызметті көрсету процесінде құрылымдық бөлімшелер (қызметкерлер) мен көрсетілетін қызметті берушінің іс-қимыл тәртібін сипаттау</w:t>
      </w:r>
    </w:p>
    <w:bookmarkEnd w:id="62"/>
    <w:bookmarkStart w:name="z360" w:id="63"/>
    <w:p>
      <w:pPr>
        <w:spacing w:after="0"/>
        <w:ind w:left="0"/>
        <w:jc w:val="both"/>
      </w:pPr>
      <w:r>
        <w:rPr>
          <w:rFonts w:ascii="Times New Roman"/>
          <w:b w:val="false"/>
          <w:i w:val="false"/>
          <w:color w:val="000000"/>
          <w:sz w:val="28"/>
        </w:rPr>
        <w:t>
      4. Көрсетілетін қызметті алушының (не сенімхат бойынша оның өкілінің)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w:t>
      </w:r>
      <w:r>
        <w:rPr>
          <w:rFonts w:ascii="Times New Roman"/>
          <w:b w:val="false"/>
          <w:i w:val="false"/>
          <w:color w:val="000000"/>
          <w:sz w:val="28"/>
        </w:rPr>
        <w:t>1) құжаттарды қабылдау және тіркеу, көрсетілетін қызметті берушінің басшысына құжаттарды бұрыштама қолын қою үшін және жауапты орындаушысын анықтауға жолдау. Нәтижесі – құжаттарды қабылдау және тіркеу. Ұзақтығы – 15 (он бес) минуттан аспайды.</w:t>
      </w:r>
      <w:r>
        <w:br/>
      </w:r>
      <w:r>
        <w:rPr>
          <w:rFonts w:ascii="Times New Roman"/>
          <w:b w:val="false"/>
          <w:i w:val="false"/>
          <w:color w:val="000000"/>
          <w:sz w:val="28"/>
        </w:rPr>
        <w:t xml:space="preserve">
      </w:t>
      </w:r>
      <w:r>
        <w:rPr>
          <w:rFonts w:ascii="Times New Roman"/>
          <w:b w:val="false"/>
          <w:i w:val="false"/>
          <w:color w:val="000000"/>
          <w:sz w:val="28"/>
        </w:rPr>
        <w:t>2) құжаттарды қарау және жауапты орындаушысын анықтау. Нәтижесі –жауапты орындаушыны анықтау. Ұзақтығы – 20 (жиырма) минуттан аспайды;</w:t>
      </w:r>
      <w:r>
        <w:br/>
      </w:r>
      <w:r>
        <w:rPr>
          <w:rFonts w:ascii="Times New Roman"/>
          <w:b w:val="false"/>
          <w:i w:val="false"/>
          <w:color w:val="000000"/>
          <w:sz w:val="28"/>
        </w:rPr>
        <w:t xml:space="preserve">
      </w:t>
      </w:r>
      <w:r>
        <w:rPr>
          <w:rFonts w:ascii="Times New Roman"/>
          <w:b w:val="false"/>
          <w:i w:val="false"/>
          <w:color w:val="000000"/>
          <w:sz w:val="28"/>
        </w:rPr>
        <w:t>3) ұсынылған құжаттарды қарау, хабарламаны және шешімді ресімдеу, көрсетілетін қызметті берушінің басшысына қол қоюға жіберу. Нәтижесі – хабарламаға және шешімге қол қою. Ұзақтығы – 7 (жеті) күнтізбелік күннен аспайды;</w:t>
      </w:r>
      <w:r>
        <w:br/>
      </w:r>
      <w:r>
        <w:rPr>
          <w:rFonts w:ascii="Times New Roman"/>
          <w:b w:val="false"/>
          <w:i w:val="false"/>
          <w:color w:val="000000"/>
          <w:sz w:val="28"/>
        </w:rPr>
        <w:t xml:space="preserve">
      </w:t>
      </w:r>
      <w:r>
        <w:rPr>
          <w:rFonts w:ascii="Times New Roman"/>
          <w:b w:val="false"/>
          <w:i w:val="false"/>
          <w:color w:val="000000"/>
          <w:sz w:val="28"/>
        </w:rPr>
        <w:t>4) мемлекеттік көрсетілетін қызметтің нәтижесін беру. Нәтижесі – хабарлама беру. Ұзақтығы – 15 (он бес) минуттан аспайды.</w:t>
      </w:r>
    </w:p>
    <w:bookmarkEnd w:id="63"/>
    <w:bookmarkStart w:name="z366" w:id="64"/>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64"/>
    <w:bookmarkStart w:name="z367" w:id="65"/>
    <w:p>
      <w:pPr>
        <w:spacing w:after="0"/>
        <w:ind w:left="0"/>
        <w:jc w:val="both"/>
      </w:pPr>
      <w:r>
        <w:rPr>
          <w:rFonts w:ascii="Times New Roman"/>
          <w:b w:val="false"/>
          <w:i w:val="false"/>
          <w:color w:val="000000"/>
          <w:sz w:val="28"/>
        </w:rPr>
        <w:t>
      6. Мемлекеттік көрсетілетін қызмет процесіне қатысатын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7. Әрбір рәсімнің (іс-қимылдың) ұзақтығын көрсете отырып, құрылымдық бөлімшелер (қызметкерлер) арасындағы өзара іс-қимылдың реттілігін сипаттау осы регламенттің 1-қосымшасы "Мемлекеттік қызмет көрсетудің бизнес-процестерінің анықтамалығында" келтiрiлген.</w:t>
      </w:r>
    </w:p>
    <w:bookmarkEnd w:id="65"/>
    <w:bookmarkStart w:name="z371" w:id="66"/>
    <w:p>
      <w:pPr>
        <w:spacing w:after="0"/>
        <w:ind w:left="0"/>
        <w:jc w:val="left"/>
      </w:pPr>
      <w:r>
        <w:rPr>
          <w:rFonts w:ascii="Times New Roman"/>
          <w:b/>
          <w:i w:val="false"/>
          <w:color w:val="000000"/>
        </w:rPr>
        <w:t xml:space="preserve"> 4. "Мемлекеттік корпорация "Азаматтар үшін үкімет" мемлекеттік корпорациясы акционерлік қоғамымен",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66"/>
    <w:bookmarkStart w:name="z372" w:id="67"/>
    <w:p>
      <w:pPr>
        <w:spacing w:after="0"/>
        <w:ind w:left="0"/>
        <w:jc w:val="both"/>
      </w:pPr>
      <w:r>
        <w:rPr>
          <w:rFonts w:ascii="Times New Roman"/>
          <w:b w:val="false"/>
          <w:i w:val="false"/>
          <w:color w:val="000000"/>
          <w:sz w:val="28"/>
        </w:rPr>
        <w:t>
      8. Мемлекеттік көрсетілетін қызметті алу үшін көрсетілетін қызметті алушы "Мемлекеттік корпорация "Азаматтар үшін үкімет" мемлекеттік корпорациясы акционерлік қоғамымен", (бұдан әрі – мемлекеттік корпорация) Стандарттың 9-тармағына сәйкес керекті құжаттарды ұсынады.</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көрсетудің нәтижесін мемлекеттік корпорация арқылы алу процесінің сипаттамасы, оның ұзақтығы осы регламенттің 2-қосымшасында келтірілген. </w:t>
      </w:r>
      <w:r>
        <w:br/>
      </w:r>
      <w:r>
        <w:rPr>
          <w:rFonts w:ascii="Times New Roman"/>
          <w:b w:val="false"/>
          <w:i w:val="false"/>
          <w:color w:val="000000"/>
          <w:sz w:val="28"/>
        </w:rPr>
        <w:t xml:space="preserve">
      </w:t>
      </w:r>
      <w:r>
        <w:rPr>
          <w:rFonts w:ascii="Times New Roman"/>
          <w:b w:val="false"/>
          <w:i w:val="false"/>
          <w:color w:val="000000"/>
          <w:sz w:val="28"/>
        </w:rPr>
        <w:t>10. Жүгіну тәртібін және "электрондық үкімет" веб - порталы (бұдан әрі – портал) арқылы мемлекеттік қызмет көрсету кезінде көрсетілетін қызметті беруші мен көрсетілетін қызметті алушының рәсімдерінің (іс-қимылдарының)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"электрондық үкімет" порталда тіркеледі және көрсетілетін қызметті алушының электрондық - цифрлық қолтаңбасымен (бұдан әрі – ЭЦҚ) куәландырылған өтініш пен Стандарттың 9-тармағына сәйкес құжаттарды жолдайды; </w:t>
      </w:r>
      <w:r>
        <w:br/>
      </w:r>
      <w:r>
        <w:rPr>
          <w:rFonts w:ascii="Times New Roman"/>
          <w:b w:val="false"/>
          <w:i w:val="false"/>
          <w:color w:val="000000"/>
          <w:sz w:val="28"/>
        </w:rPr>
        <w:t xml:space="preserve">
      </w:t>
      </w:r>
      <w:r>
        <w:rPr>
          <w:rFonts w:ascii="Times New Roman"/>
          <w:b w:val="false"/>
          <w:i w:val="false"/>
          <w:color w:val="000000"/>
          <w:sz w:val="28"/>
        </w:rPr>
        <w:t xml:space="preserve">2) жауапты орындаушы электрондық өтінішті және құжаттарды қабылдайды, көрсетілетін қызметті алушының "жеке кабинетіне" құжаттардың қабылданғандығы туралы хабарлама – есеп жолдайды (он бес минуттан аспайды); </w:t>
      </w:r>
      <w:r>
        <w:br/>
      </w:r>
      <w:r>
        <w:rPr>
          <w:rFonts w:ascii="Times New Roman"/>
          <w:b w:val="false"/>
          <w:i w:val="false"/>
          <w:color w:val="000000"/>
          <w:sz w:val="28"/>
        </w:rPr>
        <w:t xml:space="preserve">
      </w:t>
      </w:r>
      <w:r>
        <w:rPr>
          <w:rFonts w:ascii="Times New Roman"/>
          <w:b w:val="false"/>
          <w:i w:val="false"/>
          <w:color w:val="000000"/>
          <w:sz w:val="28"/>
        </w:rPr>
        <w:t xml:space="preserve">3) электрондық өтініш пен құжаттар қабылданғаннан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5-тармағына сәйкес, жүзеге асырылады; </w:t>
      </w:r>
      <w:r>
        <w:br/>
      </w:r>
      <w:r>
        <w:rPr>
          <w:rFonts w:ascii="Times New Roman"/>
          <w:b w:val="false"/>
          <w:i w:val="false"/>
          <w:color w:val="000000"/>
          <w:sz w:val="28"/>
        </w:rPr>
        <w:t xml:space="preserve">
      </w:t>
      </w:r>
      <w:r>
        <w:rPr>
          <w:rFonts w:ascii="Times New Roman"/>
          <w:b w:val="false"/>
          <w:i w:val="false"/>
          <w:color w:val="000000"/>
          <w:sz w:val="28"/>
        </w:rPr>
        <w:t>4) жауапты орындаушы мемлекеттік қызмет көрсетудің нәтижесін тіркейді және көрсетілетін қызметті алушының "жеке кабинетіне" жолдайды (он минуттан аспайды).</w:t>
      </w:r>
    </w:p>
    <w:bookmarkEnd w:id="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"Тұрғын үй көмегін тағайындау" мемлекеттік көрсетілетін қызмет регламентіне 1-қосымша</w:t>
            </w:r>
          </w:p>
        </w:tc>
      </w:tr>
    </w:tbl>
    <w:p>
      <w:pPr>
        <w:spacing w:after="0"/>
        <w:ind w:left="0"/>
        <w:jc w:val="left"/>
      </w:pPr>
      <w:r>
        <w:br/>
      </w:r>
    </w:p>
    <w:p>
      <w:pPr>
        <w:spacing w:after="0"/>
        <w:ind w:left="0"/>
        <w:jc w:val="both"/>
      </w:pPr>
      <w:r>
        <w:drawing>
          <wp:inline distT="0" distB="0" distL="0" distR="0">
            <wp:extent cx="58293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8293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976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197600" cy="259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көмегін тағайындау" мемлекеттік көрсетілетін қызмет регламентіне 2-қосымша</w:t>
            </w:r>
          </w:p>
        </w:tc>
      </w:tr>
    </w:tbl>
    <w:p>
      <w:pPr>
        <w:spacing w:after="0"/>
        <w:ind w:left="0"/>
        <w:jc w:val="left"/>
      </w:pPr>
      <w:r>
        <w:br/>
      </w:r>
    </w:p>
    <w:p>
      <w:pPr>
        <w:spacing w:after="0"/>
        <w:ind w:left="0"/>
        <w:jc w:val="both"/>
      </w:pPr>
      <w:r>
        <w:drawing>
          <wp:inline distT="0" distB="0" distL="0" distR="0">
            <wp:extent cx="56896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6896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Алматы облысы әкімдігінің </w:t>
            </w:r>
            <w:r>
              <w:rPr>
                <w:rFonts w:ascii="Times New Roman"/>
                <w:b w:val="false"/>
                <w:i w:val="false"/>
                <w:color w:val="000000"/>
                <w:sz w:val="20"/>
              </w:rPr>
              <w:t xml:space="preserve">2016 жылғы "14" сәуірдегі </w:t>
            </w:r>
            <w:r>
              <w:rPr>
                <w:rFonts w:ascii="Times New Roman"/>
                <w:b w:val="false"/>
                <w:i w:val="false"/>
                <w:color w:val="000000"/>
                <w:sz w:val="20"/>
              </w:rPr>
              <w:t xml:space="preserve">№ 189 қаулысына 8 – қосымша </w:t>
            </w:r>
            <w:r>
              <w:rPr>
                <w:rFonts w:ascii="Times New Roman"/>
                <w:b w:val="false"/>
                <w:i w:val="false"/>
                <w:color w:val="000000"/>
                <w:sz w:val="20"/>
              </w:rPr>
              <w:t xml:space="preserve">Алматы облысы әкімдігінің </w:t>
            </w:r>
            <w:r>
              <w:rPr>
                <w:rFonts w:ascii="Times New Roman"/>
                <w:b w:val="false"/>
                <w:i w:val="false"/>
                <w:color w:val="000000"/>
                <w:sz w:val="20"/>
              </w:rPr>
              <w:t xml:space="preserve">2016 жылғы "3" тамыздағы </w:t>
            </w:r>
            <w:r>
              <w:rPr>
                <w:rFonts w:ascii="Times New Roman"/>
                <w:b w:val="false"/>
                <w:i w:val="false"/>
                <w:color w:val="000000"/>
                <w:sz w:val="20"/>
              </w:rPr>
              <w:t>№ 338 қаулысымен бекітілген</w:t>
            </w:r>
          </w:p>
        </w:tc>
      </w:tr>
    </w:tbl>
    <w:bookmarkStart w:name="z399" w:id="68"/>
    <w:p>
      <w:pPr>
        <w:spacing w:after="0"/>
        <w:ind w:left="0"/>
        <w:jc w:val="left"/>
      </w:pPr>
      <w:r>
        <w:rPr>
          <w:rFonts w:ascii="Times New Roman"/>
          <w:b/>
          <w:i w:val="false"/>
          <w:color w:val="000000"/>
        </w:rPr>
        <w:t xml:space="preserve"> "Он сегіз жасқа дейінгі балаларға мемлекеттік жәрдемақы тағайындау" </w:t>
      </w:r>
      <w:r>
        <w:rPr>
          <w:rFonts w:ascii="Times New Roman"/>
          <w:b/>
          <w:i w:val="false"/>
          <w:color w:val="000000"/>
        </w:rPr>
        <w:t>мемлекеттік көрсетілетін қызмет регламенті</w:t>
      </w:r>
    </w:p>
    <w:bookmarkEnd w:id="68"/>
    <w:bookmarkStart w:name="z401" w:id="69"/>
    <w:p>
      <w:pPr>
        <w:spacing w:after="0"/>
        <w:ind w:left="0"/>
        <w:jc w:val="left"/>
      </w:pPr>
      <w:r>
        <w:rPr>
          <w:rFonts w:ascii="Times New Roman"/>
          <w:b/>
          <w:i w:val="false"/>
          <w:color w:val="000000"/>
        </w:rPr>
        <w:t xml:space="preserve"> 1. Жалпы ережелер</w:t>
      </w:r>
    </w:p>
    <w:bookmarkEnd w:id="69"/>
    <w:bookmarkStart w:name="z402" w:id="70"/>
    <w:p>
      <w:pPr>
        <w:spacing w:after="0"/>
        <w:ind w:left="0"/>
        <w:jc w:val="both"/>
      </w:pPr>
      <w:r>
        <w:rPr>
          <w:rFonts w:ascii="Times New Roman"/>
          <w:b w:val="false"/>
          <w:i w:val="false"/>
          <w:color w:val="000000"/>
          <w:sz w:val="28"/>
        </w:rPr>
        <w:t xml:space="preserve">
      1. Мемлекеттік қызметті "Он сегіз жасқа дейінгі балаларға мемлекеттік жәрдемақы тағайындау"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 </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көрсетілетін қызмет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(бұдан әрі – Стандарт), сондай-ақ Қазақстан Республикасы Денсаулық сақтау және әлеуметтік даму министрінің 2015 жылғы 5 мамырдағы № 319 бұйрығымен бекітілген "Балалы отбасыларға берілетін мемлекеттік жәрдемақыларды тағайындау және төлеу қағидалары" негізінде (бұдан әрі – Қағидалар) көрсетіледі. </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мемлекеттік қызметтің нысаны: қағаз түрінде. </w:t>
      </w:r>
      <w:r>
        <w:br/>
      </w:r>
      <w:r>
        <w:rPr>
          <w:rFonts w:ascii="Times New Roman"/>
          <w:b w:val="false"/>
          <w:i w:val="false"/>
          <w:color w:val="000000"/>
          <w:sz w:val="28"/>
        </w:rPr>
        <w:t xml:space="preserve">
      </w:t>
      </w:r>
      <w:r>
        <w:rPr>
          <w:rFonts w:ascii="Times New Roman"/>
          <w:b w:val="false"/>
          <w:i w:val="false"/>
          <w:color w:val="000000"/>
          <w:sz w:val="28"/>
        </w:rPr>
        <w:t xml:space="preserve">4. Мемлекеттік қызметті көрсету нәтижесі: он сегіз жасқа дейінгі балаларға мемлекеттік жәрдемақы тағайындау немесе тағайындаудан бас тарту туралы хабарлама.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қызметті көрсету нәтижесін беру нысаны: қағаз түрінде. </w:t>
      </w:r>
    </w:p>
    <w:bookmarkEnd w:id="70"/>
    <w:bookmarkStart w:name="z407" w:id="71"/>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 сипаттау</w:t>
      </w:r>
    </w:p>
    <w:bookmarkEnd w:id="71"/>
    <w:bookmarkStart w:name="z408" w:id="72"/>
    <w:p>
      <w:pPr>
        <w:spacing w:after="0"/>
        <w:ind w:left="0"/>
        <w:jc w:val="both"/>
      </w:pPr>
      <w:r>
        <w:rPr>
          <w:rFonts w:ascii="Times New Roman"/>
          <w:b w:val="false"/>
          <w:i w:val="false"/>
          <w:color w:val="000000"/>
          <w:sz w:val="28"/>
        </w:rPr>
        <w:t>
      5. Көрсетілетін қызметті алушының (не сенімхат бойынша оның өкілінің)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xml:space="preserve">
      </w:t>
      </w:r>
      <w:r>
        <w:rPr>
          <w:rFonts w:ascii="Times New Roman"/>
          <w:b w:val="false"/>
          <w:i w:val="false"/>
          <w:color w:val="000000"/>
          <w:sz w:val="28"/>
        </w:rPr>
        <w:t>6. Мемлекеттiк қызмет көрсету процесінің құрамына кіретін әрбір рәсімнің (іс-қимылдың) мазмұны, оны орындаудың ұзақтығы және келесі рәсімді (іс-қимылды) орындауды бастауға негіздеме болатын мемлекеттік қызмет көрсету рәсімінің (іс-қимылдың) нәтижесі осы регламенттің 1- қосымшасында келтірілген.</w:t>
      </w:r>
    </w:p>
    <w:bookmarkEnd w:id="72"/>
    <w:bookmarkStart w:name="z410" w:id="73"/>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73"/>
    <w:bookmarkStart w:name="z411" w:id="74"/>
    <w:p>
      <w:pPr>
        <w:spacing w:after="0"/>
        <w:ind w:left="0"/>
        <w:jc w:val="both"/>
      </w:pPr>
      <w:r>
        <w:rPr>
          <w:rFonts w:ascii="Times New Roman"/>
          <w:b w:val="false"/>
          <w:i w:val="false"/>
          <w:color w:val="000000"/>
          <w:sz w:val="28"/>
        </w:rPr>
        <w:t>
      7.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2) кент, ауыл, ауылдық округ әкімі (бұдан әрі – ауылдық округ әкімі);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немесе ауылдық округтің маманы;</w:t>
      </w:r>
      <w:r>
        <w:br/>
      </w:r>
      <w:r>
        <w:rPr>
          <w:rFonts w:ascii="Times New Roman"/>
          <w:b w:val="false"/>
          <w:i w:val="false"/>
          <w:color w:val="000000"/>
          <w:sz w:val="28"/>
        </w:rPr>
        <w:t xml:space="preserve">
      </w:t>
      </w:r>
      <w:r>
        <w:rPr>
          <w:rFonts w:ascii="Times New Roman"/>
          <w:b w:val="false"/>
          <w:i w:val="false"/>
          <w:color w:val="000000"/>
          <w:sz w:val="28"/>
        </w:rPr>
        <w:t>4) учаскелік комиссия.</w:t>
      </w:r>
      <w:r>
        <w:br/>
      </w:r>
      <w:r>
        <w:rPr>
          <w:rFonts w:ascii="Times New Roman"/>
          <w:b w:val="false"/>
          <w:i w:val="false"/>
          <w:color w:val="000000"/>
          <w:sz w:val="28"/>
        </w:rPr>
        <w:t xml:space="preserve">
      </w:t>
      </w:r>
      <w:r>
        <w:rPr>
          <w:rFonts w:ascii="Times New Roman"/>
          <w:b w:val="false"/>
          <w:i w:val="false"/>
          <w:color w:val="000000"/>
          <w:sz w:val="28"/>
        </w:rPr>
        <w:t>8. Әрбір рәсімнің (iс-қимылдың) ұзақтығын көрсете отырып, құрылымдық бөлімшелер (қызметкерлер) арасындағы өзара іс-қимылдың реттілігін сипаттау осы регламенттiң 2-қосымшасы "Мемлекеттік қызмет көрсетудің бизнес-процестерінің анықтамалығында" келтiрiлген.</w:t>
      </w:r>
    </w:p>
    <w:bookmarkEnd w:id="74"/>
    <w:bookmarkStart w:name="z417" w:id="75"/>
    <w:p>
      <w:pPr>
        <w:spacing w:after="0"/>
        <w:ind w:left="0"/>
        <w:jc w:val="both"/>
      </w:pPr>
      <w:r>
        <w:rPr>
          <w:rFonts w:ascii="Times New Roman"/>
          <w:b w:val="false"/>
          <w:i w:val="false"/>
          <w:color w:val="000000"/>
          <w:sz w:val="28"/>
        </w:rPr>
        <w:t xml:space="preserve">
       </w:t>
      </w:r>
    </w:p>
    <w:bookmarkEnd w:id="75"/>
    <w:bookmarkStart w:name="z418" w:id="76"/>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76"/>
    <w:bookmarkStart w:name="z419" w:id="77"/>
    <w:p>
      <w:pPr>
        <w:spacing w:after="0"/>
        <w:ind w:left="0"/>
        <w:jc w:val="both"/>
      </w:pPr>
      <w:r>
        <w:rPr>
          <w:rFonts w:ascii="Times New Roman"/>
          <w:b w:val="false"/>
          <w:i w:val="false"/>
          <w:color w:val="000000"/>
          <w:sz w:val="28"/>
        </w:rPr>
        <w:t xml:space="preserve">
      9. Мемлекеттік көрсетілетін қызметті алу үшін көрсетілетін қызметті алушы (не сенімхат бойынша оның өкілі) халыққа қызмет көрсету орталығына (бұдан әрі – Мемлекеттік корпорация) Стандарттың 9-тармағына сәйкес керекті құжаттарды ұсынады. </w:t>
      </w:r>
      <w:r>
        <w:br/>
      </w:r>
      <w:r>
        <w:rPr>
          <w:rFonts w:ascii="Times New Roman"/>
          <w:b w:val="false"/>
          <w:i w:val="false"/>
          <w:color w:val="000000"/>
          <w:sz w:val="28"/>
        </w:rPr>
        <w:t xml:space="preserve">
      </w:t>
      </w:r>
      <w:r>
        <w:rPr>
          <w:rFonts w:ascii="Times New Roman"/>
          <w:b w:val="false"/>
          <w:i w:val="false"/>
          <w:color w:val="000000"/>
          <w:sz w:val="28"/>
        </w:rPr>
        <w:t>10. Мемлекеттік қызмет көрсетудің нәтижесін орталық арқылы алу процесінің сипаттамасы, оның ұзақтығы осы регламенттің 3-қосымшасында келтірілген.</w:t>
      </w:r>
    </w:p>
    <w:bookmarkEnd w:id="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"Он сегіз жасқа дейінгі балаларға </w:t>
            </w:r>
            <w:r>
              <w:rPr>
                <w:rFonts w:ascii="Times New Roman"/>
                <w:b w:val="false"/>
                <w:i w:val="false"/>
                <w:color w:val="000000"/>
                <w:sz w:val="20"/>
              </w:rPr>
              <w:t xml:space="preserve">мемлекеттік жәрдемақы тағайындау" мемлекеттік көрсетілетін қызмет </w:t>
            </w:r>
            <w:r>
              <w:rPr>
                <w:rFonts w:ascii="Times New Roman"/>
                <w:b w:val="false"/>
                <w:i w:val="false"/>
                <w:color w:val="000000"/>
                <w:sz w:val="20"/>
              </w:rPr>
              <w:t>регламентіне 1-қосымша</w:t>
            </w:r>
          </w:p>
        </w:tc>
      </w:tr>
    </w:tbl>
    <w:p>
      <w:pPr>
        <w:spacing w:after="0"/>
        <w:ind w:left="0"/>
        <w:jc w:val="left"/>
      </w:pPr>
      <w:r>
        <w:br/>
      </w:r>
    </w:p>
    <w:p>
      <w:pPr>
        <w:spacing w:after="0"/>
        <w:ind w:left="0"/>
        <w:jc w:val="both"/>
      </w:pPr>
      <w:r>
        <w:drawing>
          <wp:inline distT="0" distB="0" distL="0" distR="0">
            <wp:extent cx="60579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0579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 балаларға   мемлекеттік жәрдемақы тағайындау" мемлекеттік көрсетілетін қызмет регламентіне 2-қосымша</w:t>
            </w:r>
          </w:p>
        </w:tc>
      </w:tr>
    </w:tbl>
    <w:p>
      <w:pPr>
        <w:spacing w:after="0"/>
        <w:ind w:left="0"/>
        <w:jc w:val="left"/>
      </w:pPr>
      <w:r>
        <w:br/>
      </w:r>
    </w:p>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5753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575300" cy="251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"Он сегіз жасқа дейінгі балаларға </w:t>
            </w:r>
            <w:r>
              <w:rPr>
                <w:rFonts w:ascii="Times New Roman"/>
                <w:b w:val="false"/>
                <w:i w:val="false"/>
                <w:color w:val="000000"/>
                <w:sz w:val="20"/>
              </w:rPr>
              <w:t xml:space="preserve">мемлекеттік жәрдемақы тағайындау" мемлекеттік көрсетілетін қызмет </w:t>
            </w:r>
            <w:r>
              <w:rPr>
                <w:rFonts w:ascii="Times New Roman"/>
                <w:b w:val="false"/>
                <w:i w:val="false"/>
                <w:color w:val="000000"/>
                <w:sz w:val="20"/>
              </w:rPr>
              <w:t>регламентіне 3-қосымша</w:t>
            </w:r>
          </w:p>
        </w:tc>
      </w:tr>
    </w:tbl>
    <w:bookmarkStart w:name="z453"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58039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8039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Алматы облысы әкімдігінің </w:t>
            </w:r>
            <w:r>
              <w:rPr>
                <w:rFonts w:ascii="Times New Roman"/>
                <w:b w:val="false"/>
                <w:i w:val="false"/>
                <w:color w:val="000000"/>
                <w:sz w:val="20"/>
              </w:rPr>
              <w:t xml:space="preserve">2016 жылғы "14" сәуірдегі </w:t>
            </w:r>
            <w:r>
              <w:rPr>
                <w:rFonts w:ascii="Times New Roman"/>
                <w:b w:val="false"/>
                <w:i w:val="false"/>
                <w:color w:val="000000"/>
                <w:sz w:val="20"/>
              </w:rPr>
              <w:t xml:space="preserve">№ 189 қаулысына 9 – қосымша </w:t>
            </w:r>
            <w:r>
              <w:rPr>
                <w:rFonts w:ascii="Times New Roman"/>
                <w:b w:val="false"/>
                <w:i w:val="false"/>
                <w:color w:val="000000"/>
                <w:sz w:val="20"/>
              </w:rPr>
              <w:t xml:space="preserve">Алматы облысы әкімдігінің </w:t>
            </w:r>
            <w:r>
              <w:rPr>
                <w:rFonts w:ascii="Times New Roman"/>
                <w:b w:val="false"/>
                <w:i w:val="false"/>
                <w:color w:val="000000"/>
                <w:sz w:val="20"/>
              </w:rPr>
              <w:t xml:space="preserve">2016 жылғы "3" тамыздағы </w:t>
            </w:r>
            <w:r>
              <w:rPr>
                <w:rFonts w:ascii="Times New Roman"/>
                <w:b w:val="false"/>
                <w:i w:val="false"/>
                <w:color w:val="000000"/>
                <w:sz w:val="20"/>
              </w:rPr>
              <w:t>№ 338 қаулысымен бекітілген</w:t>
            </w:r>
          </w:p>
        </w:tc>
      </w:tr>
    </w:tbl>
    <w:bookmarkStart w:name="z460" w:id="79"/>
    <w:p>
      <w:pPr>
        <w:spacing w:after="0"/>
        <w:ind w:left="0"/>
        <w:jc w:val="left"/>
      </w:pPr>
      <w:r>
        <w:rPr>
          <w:rFonts w:ascii="Times New Roman"/>
          <w:b/>
          <w:i w:val="false"/>
          <w:color w:val="000000"/>
        </w:rPr>
        <w:t xml:space="preserve">  "Мүгедек балаларды үйде оқытуға жұмсалған шығындарды өтеу" мемлекеттік көрсетілетін қызмет регламенті</w:t>
      </w:r>
    </w:p>
    <w:bookmarkEnd w:id="79"/>
    <w:bookmarkStart w:name="z461" w:id="80"/>
    <w:p>
      <w:pPr>
        <w:spacing w:after="0"/>
        <w:ind w:left="0"/>
        <w:jc w:val="left"/>
      </w:pPr>
      <w:r>
        <w:rPr>
          <w:rFonts w:ascii="Times New Roman"/>
          <w:b/>
          <w:i w:val="false"/>
          <w:color w:val="000000"/>
        </w:rPr>
        <w:t xml:space="preserve"> 1. Жалпы ережелер</w:t>
      </w:r>
    </w:p>
    <w:bookmarkEnd w:id="80"/>
    <w:bookmarkStart w:name="z462" w:id="81"/>
    <w:p>
      <w:pPr>
        <w:spacing w:after="0"/>
        <w:ind w:left="0"/>
        <w:jc w:val="both"/>
      </w:pPr>
      <w:r>
        <w:rPr>
          <w:rFonts w:ascii="Times New Roman"/>
          <w:b w:val="false"/>
          <w:i w:val="false"/>
          <w:color w:val="000000"/>
          <w:sz w:val="28"/>
        </w:rPr>
        <w:t>
      1. "Мүгедек балаларды үйде оқытуға жұмсалған шығындарды өтеу" мемлекеттік көрсетілетін қызметті (бұдан әрі – мемлекеттік көрсетілетін қызмет)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xml:space="preserve">
      </w:t>
      </w: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"Мүгедек балаларды үйде оқытуға жұмсалған шығындарды өтеу" мемлекеттік көрсетілетін қызмет стандарты негізінде (бұдан әрі – Стандарт)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 2. Мемлекеттік қызметті көрсету нысаны – электрондық (толық автоматтандырылған) және (немесе) қағаз түрінде. </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жәрдемақы тағайындау туралы хабарлама. </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электрондық және (немесе) қағаз түрінде.</w:t>
      </w:r>
    </w:p>
    <w:bookmarkEnd w:id="81"/>
    <w:bookmarkStart w:name="z467" w:id="82"/>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 сипаттау</w:t>
      </w:r>
    </w:p>
    <w:bookmarkEnd w:id="82"/>
    <w:bookmarkStart w:name="z468" w:id="83"/>
    <w:p>
      <w:pPr>
        <w:spacing w:after="0"/>
        <w:ind w:left="0"/>
        <w:jc w:val="both"/>
      </w:pPr>
      <w:r>
        <w:rPr>
          <w:rFonts w:ascii="Times New Roman"/>
          <w:b w:val="false"/>
          <w:i w:val="false"/>
          <w:color w:val="000000"/>
          <w:sz w:val="28"/>
        </w:rPr>
        <w:t xml:space="preserve">
       </w:t>
      </w:r>
    </w:p>
    <w:bookmarkEnd w:id="83"/>
    <w:bookmarkStart w:name="z469" w:id="84"/>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w:t>
      </w:r>
      <w:r>
        <w:rPr>
          <w:rFonts w:ascii="Times New Roman"/>
          <w:b w:val="false"/>
          <w:i w:val="false"/>
          <w:color w:val="000000"/>
          <w:sz w:val="28"/>
        </w:rPr>
        <w:t>1) құжаттарды қабылдау және тіркеу, тіркелген күні және мемлекеттік қызметті алған күні, құжаттарды қабылдаған адамның тегі мен аты-жөні көрсетілген талон беру және көрсетілетін қызметті берушінің басшысына бұрыштама қолын қою үшін жолдау. Нәтижесі – көрсетілетін қызметті берушінің басшысына құжаттарды жолдау. 30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2) ұсынылған құжаттарды қарау және жауапты орындаушысын анықтау. Нәтижесі – көрсетілетін қызметті берушінің жауапты орындаушысын анықтау. 1 (бір) жұмыс күннен аспайды;</w:t>
      </w:r>
      <w:r>
        <w:br/>
      </w:r>
      <w:r>
        <w:rPr>
          <w:rFonts w:ascii="Times New Roman"/>
          <w:b w:val="false"/>
          <w:i w:val="false"/>
          <w:color w:val="000000"/>
          <w:sz w:val="28"/>
        </w:rPr>
        <w:t xml:space="preserve">
      </w:t>
      </w:r>
      <w:r>
        <w:rPr>
          <w:rFonts w:ascii="Times New Roman"/>
          <w:b w:val="false"/>
          <w:i w:val="false"/>
          <w:color w:val="000000"/>
          <w:sz w:val="28"/>
        </w:rPr>
        <w:t>3) құжаттардың ұсынылған талаптарға сәйкестігін қарау, үйде оқитын мүгедек балаларға материалдық қамсыздандыруды тағайындау туралы шешімді және хабарламаны ресімдеу. Нәтижесі – шешімді және хабарламаны ресімдеу. 7 (жеті) жұмыс күннен аспайды;</w:t>
      </w:r>
      <w:r>
        <w:br/>
      </w:r>
      <w:r>
        <w:rPr>
          <w:rFonts w:ascii="Times New Roman"/>
          <w:b w:val="false"/>
          <w:i w:val="false"/>
          <w:color w:val="000000"/>
          <w:sz w:val="28"/>
        </w:rPr>
        <w:t xml:space="preserve">
      </w:t>
      </w:r>
      <w:r>
        <w:rPr>
          <w:rFonts w:ascii="Times New Roman"/>
          <w:b w:val="false"/>
          <w:i w:val="false"/>
          <w:color w:val="000000"/>
          <w:sz w:val="28"/>
        </w:rPr>
        <w:t>4) құжаттарды қарау, шешім мен хабарламаға қол қою. Нәтижесі – шешімге және хабарламаға қол қою. 1 (бір) жұмыс күннен аспайды;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алушыға хабарламаны беру. Нәтижесі – хабарламаны беру. 15 (он бес) минуттан аспайды.</w:t>
      </w:r>
    </w:p>
    <w:bookmarkEnd w:id="84"/>
    <w:bookmarkStart w:name="z478" w:id="85"/>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85"/>
    <w:bookmarkStart w:name="z479" w:id="86"/>
    <w:p>
      <w:pPr>
        <w:spacing w:after="0"/>
        <w:ind w:left="0"/>
        <w:jc w:val="both"/>
      </w:pPr>
      <w:r>
        <w:rPr>
          <w:rFonts w:ascii="Times New Roman"/>
          <w:b w:val="false"/>
          <w:i w:val="false"/>
          <w:color w:val="000000"/>
          <w:sz w:val="28"/>
        </w:rPr>
        <w:t>
      6. Мемлекеттік көрсетілетін қызмет процесіне қатысатын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3) маман.</w:t>
      </w:r>
      <w:r>
        <w:br/>
      </w:r>
      <w:r>
        <w:rPr>
          <w:rFonts w:ascii="Times New Roman"/>
          <w:b w:val="false"/>
          <w:i w:val="false"/>
          <w:color w:val="000000"/>
          <w:sz w:val="28"/>
        </w:rPr>
        <w:t xml:space="preserve">
      </w:t>
      </w:r>
      <w:r>
        <w:rPr>
          <w:rFonts w:ascii="Times New Roman"/>
          <w:b w:val="false"/>
          <w:i w:val="false"/>
          <w:color w:val="000000"/>
          <w:sz w:val="28"/>
        </w:rPr>
        <w:t>7. Әрбір рәсімнің (іс-қимылдың) ұзақтығын көрсете отырып, құрылымдық бөлімшелер (қызметкерлер) арасындағы өзара іс-қимылдың реттілігін сипаттау осы регламенттің 1-қосымшасы "Мемлекеттік қызмет көрсетудің бизнес -процестерінің анықтамалығында" келтiрiлген.</w:t>
      </w:r>
    </w:p>
    <w:bookmarkEnd w:id="86"/>
    <w:bookmarkStart w:name="z484" w:id="87"/>
    <w:p>
      <w:pPr>
        <w:spacing w:after="0"/>
        <w:ind w:left="0"/>
        <w:jc w:val="left"/>
      </w:pPr>
      <w:r>
        <w:rPr>
          <w:rFonts w:ascii="Times New Roman"/>
          <w:b/>
          <w:i w:val="false"/>
          <w:color w:val="000000"/>
        </w:rPr>
        <w:t xml:space="preserve"> 4. Мемлекеттік корпорациялармен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87"/>
    <w:bookmarkStart w:name="z485" w:id="88"/>
    <w:p>
      <w:pPr>
        <w:spacing w:after="0"/>
        <w:ind w:left="0"/>
        <w:jc w:val="both"/>
      </w:pPr>
      <w:r>
        <w:rPr>
          <w:rFonts w:ascii="Times New Roman"/>
          <w:b w:val="false"/>
          <w:i w:val="false"/>
          <w:color w:val="000000"/>
          <w:sz w:val="28"/>
        </w:rPr>
        <w:t>
      8. Мемлекеттік көрсетілетін қызметті алу үшін көрсетілетін қызметті алушы Мемлекеттік корпорацияға (бұдан әрі – Мемлекеттік корпорация) Стандарттың 9-тармағына сәйкес керекті құжаттарды ұсынады.</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көрсетудің нәтижесін орталық арқылы алу процесінің сипаттамасы, оның ұзақтығы осы регламенттің 2-қосымшасында келтірілген. </w:t>
      </w:r>
      <w:r>
        <w:br/>
      </w:r>
      <w:r>
        <w:rPr>
          <w:rFonts w:ascii="Times New Roman"/>
          <w:b w:val="false"/>
          <w:i w:val="false"/>
          <w:color w:val="000000"/>
          <w:sz w:val="28"/>
        </w:rPr>
        <w:t xml:space="preserve">
      </w:t>
      </w:r>
      <w:r>
        <w:rPr>
          <w:rFonts w:ascii="Times New Roman"/>
          <w:b w:val="false"/>
          <w:i w:val="false"/>
          <w:color w:val="000000"/>
          <w:sz w:val="28"/>
        </w:rPr>
        <w:t>10. Жүгіну тәртібін және "электрондық үкімет" веб - порталы (бұдан әрі – портал) арқылы мемлекеттік қызмет көрсету кезінде көрсетілетін қызметті беруші мен көрсетілетін қызметті алушының рәсімдерінің (іс-қимылдарының)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"электрондық үкімет" порталда тіркеледі және көрсетілетін қызметті алушының электрондық - цифрлық қолтаңбасымен (бұдан әрі – ЭЦҚ) куәландырылған өтініш пен Стандарттың 9-тармағына сәйкес құжаттарды жолдайды; </w:t>
      </w:r>
      <w:r>
        <w:br/>
      </w:r>
      <w:r>
        <w:rPr>
          <w:rFonts w:ascii="Times New Roman"/>
          <w:b w:val="false"/>
          <w:i w:val="false"/>
          <w:color w:val="000000"/>
          <w:sz w:val="28"/>
        </w:rPr>
        <w:t xml:space="preserve">
      </w:t>
      </w:r>
      <w:r>
        <w:rPr>
          <w:rFonts w:ascii="Times New Roman"/>
          <w:b w:val="false"/>
          <w:i w:val="false"/>
          <w:color w:val="000000"/>
          <w:sz w:val="28"/>
        </w:rPr>
        <w:t xml:space="preserve">2) жауапты орындаушы электрондық өтінішті және құжаттарды қабылдайды, көрсетілетін қызметті алушының "жеке кабинетіне" құжаттардың қабылданғандығы туралы хабарлама – есеп жолдайды (он бес минуттан аспайды); </w:t>
      </w:r>
      <w:r>
        <w:br/>
      </w:r>
      <w:r>
        <w:rPr>
          <w:rFonts w:ascii="Times New Roman"/>
          <w:b w:val="false"/>
          <w:i w:val="false"/>
          <w:color w:val="000000"/>
          <w:sz w:val="28"/>
        </w:rPr>
        <w:t xml:space="preserve">
      </w:t>
      </w:r>
      <w:r>
        <w:rPr>
          <w:rFonts w:ascii="Times New Roman"/>
          <w:b w:val="false"/>
          <w:i w:val="false"/>
          <w:color w:val="000000"/>
          <w:sz w:val="28"/>
        </w:rPr>
        <w:t xml:space="preserve">3) электрондық өтініш пен құжаттар қабылданғаннан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5-тармағына сәйкес, жүзеге асырылады; </w:t>
      </w:r>
      <w:r>
        <w:br/>
      </w:r>
      <w:r>
        <w:rPr>
          <w:rFonts w:ascii="Times New Roman"/>
          <w:b w:val="false"/>
          <w:i w:val="false"/>
          <w:color w:val="000000"/>
          <w:sz w:val="28"/>
        </w:rPr>
        <w:t xml:space="preserve">
      </w:t>
      </w:r>
      <w:r>
        <w:rPr>
          <w:rFonts w:ascii="Times New Roman"/>
          <w:b w:val="false"/>
          <w:i w:val="false"/>
          <w:color w:val="000000"/>
          <w:sz w:val="28"/>
        </w:rPr>
        <w:t>4) жауапты орындаушы мемлекеттік қызмет көрсетудің нәтижесін тіркейді және көрсетілетін қызметті алушының "жеке кабинетіне" жолдайды (он минуттан аспайды).</w:t>
      </w:r>
    </w:p>
    <w:bookmarkEnd w:id="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"Мүгедек балаларды үйде оқытуға жұмсалған шығындарды өтеу" мемлекеттік көрсетілетін қызмет регламентіне </w:t>
            </w:r>
            <w:r>
              <w:rPr>
                <w:rFonts w:ascii="Times New Roman"/>
                <w:b w:val="false"/>
                <w:i w:val="false"/>
                <w:color w:val="000000"/>
                <w:sz w:val="20"/>
              </w:rPr>
              <w:t>1-қосымша</w:t>
            </w:r>
          </w:p>
        </w:tc>
      </w:tr>
    </w:tbl>
    <w:p>
      <w:pPr>
        <w:spacing w:after="0"/>
        <w:ind w:left="0"/>
        <w:jc w:val="left"/>
      </w:pPr>
      <w:r>
        <w:br/>
      </w:r>
    </w:p>
    <w:p>
      <w:pPr>
        <w:spacing w:after="0"/>
        <w:ind w:left="0"/>
        <w:jc w:val="both"/>
      </w:pPr>
      <w:r>
        <w:drawing>
          <wp:inline distT="0" distB="0" distL="0" distR="0">
            <wp:extent cx="58928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8928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071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007100" cy="281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 балаларды үйде оқытуға жұмсалған шығындарды өтеу" мемлекеттік көрсетілетін қызмет регламентіне </w:t>
            </w:r>
            <w:r>
              <w:rPr>
                <w:rFonts w:ascii="Times New Roman"/>
                <w:b w:val="false"/>
                <w:i w:val="false"/>
                <w:color w:val="000000"/>
                <w:sz w:val="20"/>
              </w:rPr>
              <w:t>2-қосымша</w:t>
            </w:r>
          </w:p>
        </w:tc>
      </w:tr>
    </w:tbl>
    <w:p>
      <w:pPr>
        <w:spacing w:after="0"/>
        <w:ind w:left="0"/>
        <w:jc w:val="left"/>
      </w:pPr>
      <w:r>
        <w:br/>
      </w:r>
    </w:p>
    <w:p>
      <w:pPr>
        <w:spacing w:after="0"/>
        <w:ind w:left="0"/>
        <w:jc w:val="both"/>
      </w:pPr>
      <w:r>
        <w:drawing>
          <wp:inline distT="0" distB="0" distL="0" distR="0">
            <wp:extent cx="52451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2451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835"/>
        <w:gridCol w:w="4634"/>
      </w:tblGrid>
      <w:tr>
        <w:trPr>
          <w:trHeight w:val="30" w:hRule="atLeast"/>
        </w:trPr>
        <w:tc>
          <w:tcPr>
            <w:tcW w:w="783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3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Алматы облысы әкімдігінің </w:t>
            </w:r>
            <w:r>
              <w:rPr>
                <w:rFonts w:ascii="Times New Roman"/>
                <w:b w:val="false"/>
                <w:i w:val="false"/>
                <w:color w:val="000000"/>
                <w:sz w:val="20"/>
              </w:rPr>
              <w:t xml:space="preserve">2016 жылғы "14" сәуірдегі </w:t>
            </w:r>
            <w:r>
              <w:rPr>
                <w:rFonts w:ascii="Times New Roman"/>
                <w:b w:val="false"/>
                <w:i w:val="false"/>
                <w:color w:val="000000"/>
                <w:sz w:val="20"/>
              </w:rPr>
              <w:t xml:space="preserve">№ 189 қаулысына 10 – қосымша </w:t>
            </w:r>
            <w:r>
              <w:rPr>
                <w:rFonts w:ascii="Times New Roman"/>
                <w:b w:val="false"/>
                <w:i w:val="false"/>
                <w:color w:val="000000"/>
                <w:sz w:val="20"/>
              </w:rPr>
              <w:t xml:space="preserve">Алматы облысы әкімдігінің </w:t>
            </w:r>
            <w:r>
              <w:rPr>
                <w:rFonts w:ascii="Times New Roman"/>
                <w:b w:val="false"/>
                <w:i w:val="false"/>
                <w:color w:val="000000"/>
                <w:sz w:val="20"/>
              </w:rPr>
              <w:t xml:space="preserve">2016 жылғы "3" тамыздағы </w:t>
            </w:r>
            <w:r>
              <w:rPr>
                <w:rFonts w:ascii="Times New Roman"/>
                <w:b w:val="false"/>
                <w:i w:val="false"/>
                <w:color w:val="000000"/>
                <w:sz w:val="20"/>
              </w:rPr>
              <w:t>№ 338 қаулысымен бекітілген</w:t>
            </w:r>
          </w:p>
        </w:tc>
      </w:tr>
    </w:tbl>
    <w:bookmarkStart w:name="z513" w:id="89"/>
    <w:p>
      <w:pPr>
        <w:spacing w:after="0"/>
        <w:ind w:left="0"/>
        <w:jc w:val="left"/>
      </w:pPr>
      <w:r>
        <w:rPr>
          <w:rFonts w:ascii="Times New Roman"/>
          <w:b/>
          <w:i w:val="false"/>
          <w:color w:val="000000"/>
        </w:rPr>
        <w:t xml:space="preserve"> "Оралман мәртебесін беру" </w:t>
      </w:r>
      <w:r>
        <w:rPr>
          <w:rFonts w:ascii="Times New Roman"/>
          <w:b/>
          <w:i w:val="false"/>
          <w:color w:val="000000"/>
        </w:rPr>
        <w:t>мемлекеттік көрсетілетін қызмет регламенті</w:t>
      </w:r>
    </w:p>
    <w:bookmarkEnd w:id="89"/>
    <w:bookmarkStart w:name="z515" w:id="90"/>
    <w:p>
      <w:pPr>
        <w:spacing w:after="0"/>
        <w:ind w:left="0"/>
        <w:jc w:val="left"/>
      </w:pPr>
      <w:r>
        <w:rPr>
          <w:rFonts w:ascii="Times New Roman"/>
          <w:b/>
          <w:i w:val="false"/>
          <w:color w:val="000000"/>
        </w:rPr>
        <w:t xml:space="preserve"> 1. Жалпы ережелер</w:t>
      </w:r>
    </w:p>
    <w:bookmarkEnd w:id="90"/>
    <w:bookmarkStart w:name="z516" w:id="91"/>
    <w:p>
      <w:pPr>
        <w:spacing w:after="0"/>
        <w:ind w:left="0"/>
        <w:jc w:val="both"/>
      </w:pPr>
      <w:r>
        <w:rPr>
          <w:rFonts w:ascii="Times New Roman"/>
          <w:b w:val="false"/>
          <w:i w:val="false"/>
          <w:color w:val="000000"/>
          <w:sz w:val="28"/>
        </w:rPr>
        <w:t xml:space="preserve">
       "Оралман мәртебесін беру" мемлекеттік көрсетілетін қызметі (бұдан әрі – мемлекеттік көрсетілетін қызмет). </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көрсетілетін қызмет стандартын Қазақстан Республикасы Денсаулық сақтау және әлеуметтік даму министрлігі (бұдан әрі – Министрлік) әзірледі. </w:t>
      </w:r>
      <w:r>
        <w:br/>
      </w:r>
      <w:r>
        <w:rPr>
          <w:rFonts w:ascii="Times New Roman"/>
          <w:b w:val="false"/>
          <w:i w:val="false"/>
          <w:color w:val="000000"/>
          <w:sz w:val="28"/>
        </w:rPr>
        <w:t xml:space="preserve">
      </w:t>
      </w:r>
      <w:r>
        <w:rPr>
          <w:rFonts w:ascii="Times New Roman"/>
          <w:b w:val="false"/>
          <w:i w:val="false"/>
          <w:color w:val="000000"/>
          <w:sz w:val="28"/>
        </w:rPr>
        <w:t>3.Мемлекеттік көрсетілетін қызметті жергілікті атқарушы органдары (бұдан әрі-көрсетілетін қызметті беруші) көрсетеді.</w:t>
      </w:r>
      <w:r>
        <w:br/>
      </w:r>
      <w:r>
        <w:rPr>
          <w:rFonts w:ascii="Times New Roman"/>
          <w:b w:val="false"/>
          <w:i w:val="false"/>
          <w:color w:val="000000"/>
          <w:sz w:val="28"/>
        </w:rPr>
        <w:t xml:space="preserve">
      </w:t>
      </w:r>
      <w:r>
        <w:rPr>
          <w:rFonts w:ascii="Times New Roman"/>
          <w:b w:val="false"/>
          <w:i w:val="false"/>
          <w:color w:val="000000"/>
          <w:sz w:val="28"/>
        </w:rPr>
        <w:t xml:space="preserve"> Өтінішті қабылдау және мемлекеттік қызмет көрсету нәтижесін беру: </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 xml:space="preserve">2) көрсетілетін қызметті беруші арқылы жүзеге асырылады. </w:t>
      </w:r>
    </w:p>
    <w:bookmarkEnd w:id="91"/>
    <w:bookmarkStart w:name="z522" w:id="92"/>
    <w:p>
      <w:pPr>
        <w:spacing w:after="0"/>
        <w:ind w:left="0"/>
        <w:jc w:val="left"/>
      </w:pPr>
      <w:r>
        <w:rPr>
          <w:rFonts w:ascii="Times New Roman"/>
          <w:b/>
          <w:i w:val="false"/>
          <w:color w:val="000000"/>
        </w:rPr>
        <w:t xml:space="preserve"> 2. Мемлекеттік қызметті көрсету тәртібі</w:t>
      </w:r>
    </w:p>
    <w:bookmarkEnd w:id="92"/>
    <w:bookmarkStart w:name="z523" w:id="93"/>
    <w:p>
      <w:pPr>
        <w:spacing w:after="0"/>
        <w:ind w:left="0"/>
        <w:jc w:val="both"/>
      </w:pPr>
      <w:r>
        <w:rPr>
          <w:rFonts w:ascii="Times New Roman"/>
          <w:b w:val="false"/>
          <w:i w:val="false"/>
          <w:color w:val="000000"/>
          <w:sz w:val="28"/>
        </w:rPr>
        <w:t>
      4. Мемлекеттік қызметті көрсету мерзімі:</w:t>
      </w:r>
      <w:r>
        <w:br/>
      </w:r>
      <w:r>
        <w:rPr>
          <w:rFonts w:ascii="Times New Roman"/>
          <w:b w:val="false"/>
          <w:i w:val="false"/>
          <w:color w:val="000000"/>
          <w:sz w:val="28"/>
        </w:rPr>
        <w:t xml:space="preserve">
      </w:t>
      </w:r>
      <w:r>
        <w:rPr>
          <w:rFonts w:ascii="Times New Roman"/>
          <w:b w:val="false"/>
          <w:i w:val="false"/>
          <w:color w:val="000000"/>
          <w:sz w:val="28"/>
        </w:rPr>
        <w:t xml:space="preserve"> 1) Мемлекеттік корпорацияға немесе көрсетілетін қызметті берушіге</w:t>
      </w:r>
      <w:r>
        <w:br/>
      </w:r>
      <w:r>
        <w:rPr>
          <w:rFonts w:ascii="Times New Roman"/>
          <w:b w:val="false"/>
          <w:i w:val="false"/>
          <w:color w:val="000000"/>
          <w:sz w:val="28"/>
        </w:rPr>
        <w:t xml:space="preserve">
      </w:t>
      </w:r>
      <w:r>
        <w:rPr>
          <w:rFonts w:ascii="Times New Roman"/>
          <w:b w:val="false"/>
          <w:i w:val="false"/>
          <w:color w:val="000000"/>
          <w:sz w:val="28"/>
        </w:rPr>
        <w:t xml:space="preserve">жүгінген кезде – көрсетілетін қызметті беруші құжаттардың толық топтамасын тіркеген сәттен бастап – 5 (бес) жұмыс күні; </w:t>
      </w:r>
      <w:r>
        <w:br/>
      </w:r>
      <w:r>
        <w:rPr>
          <w:rFonts w:ascii="Times New Roman"/>
          <w:b w:val="false"/>
          <w:i w:val="false"/>
          <w:color w:val="000000"/>
          <w:sz w:val="28"/>
        </w:rPr>
        <w:t xml:space="preserve">
      </w:t>
      </w:r>
      <w:r>
        <w:rPr>
          <w:rFonts w:ascii="Times New Roman"/>
          <w:b w:val="false"/>
          <w:i w:val="false"/>
          <w:color w:val="000000"/>
          <w:sz w:val="28"/>
        </w:rPr>
        <w:t>құжаттар топтамасын және мемлекеттік қызметтерді көрсету нәтижесін</w:t>
      </w:r>
      <w:r>
        <w:br/>
      </w:r>
      <w:r>
        <w:rPr>
          <w:rFonts w:ascii="Times New Roman"/>
          <w:b w:val="false"/>
          <w:i w:val="false"/>
          <w:color w:val="000000"/>
          <w:sz w:val="28"/>
        </w:rPr>
        <w:t xml:space="preserve">
      </w:t>
      </w:r>
      <w:r>
        <w:rPr>
          <w:rFonts w:ascii="Times New Roman"/>
          <w:b w:val="false"/>
          <w:i w:val="false"/>
          <w:color w:val="000000"/>
          <w:sz w:val="28"/>
        </w:rPr>
        <w:t xml:space="preserve">курьермен жеткізуді қамтамасыз ету үшін аудандық (қалалық) Мемлекеттік корпорация бөлімшесінде өтініш білдірген кезде - 5 (бес) жұмыс күні; </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берушіде құжаттардың топтамасын тапсыру</w:t>
      </w:r>
      <w:r>
        <w:br/>
      </w:r>
      <w:r>
        <w:rPr>
          <w:rFonts w:ascii="Times New Roman"/>
          <w:b w:val="false"/>
          <w:i w:val="false"/>
          <w:color w:val="000000"/>
          <w:sz w:val="28"/>
        </w:rPr>
        <w:t xml:space="preserve">
      </w:t>
      </w:r>
      <w:r>
        <w:rPr>
          <w:rFonts w:ascii="Times New Roman"/>
          <w:b w:val="false"/>
          <w:i w:val="false"/>
          <w:color w:val="000000"/>
          <w:sz w:val="28"/>
        </w:rPr>
        <w:t xml:space="preserve">үшін күтудің рұқсат етілген ең ұзақ уақыты – 30 минут, Мемлекеттік корпорацияда – 15 минут; </w:t>
      </w:r>
      <w:r>
        <w:br/>
      </w:r>
      <w:r>
        <w:rPr>
          <w:rFonts w:ascii="Times New Roman"/>
          <w:b w:val="false"/>
          <w:i w:val="false"/>
          <w:color w:val="000000"/>
          <w:sz w:val="28"/>
        </w:rPr>
        <w:t xml:space="preserve">
      </w:t>
      </w:r>
      <w:r>
        <w:rPr>
          <w:rFonts w:ascii="Times New Roman"/>
          <w:b w:val="false"/>
          <w:i w:val="false"/>
          <w:color w:val="000000"/>
          <w:sz w:val="28"/>
        </w:rPr>
        <w:t xml:space="preserve"> 5. Мемлекеттік қызметті көрсету нысаны – қағаз түрінде. </w:t>
      </w:r>
      <w:r>
        <w:br/>
      </w:r>
      <w:r>
        <w:rPr>
          <w:rFonts w:ascii="Times New Roman"/>
          <w:b w:val="false"/>
          <w:i w:val="false"/>
          <w:color w:val="000000"/>
          <w:sz w:val="28"/>
        </w:rPr>
        <w:t xml:space="preserve">
      </w:t>
      </w:r>
      <w:r>
        <w:rPr>
          <w:rFonts w:ascii="Times New Roman"/>
          <w:b w:val="false"/>
          <w:i w:val="false"/>
          <w:color w:val="000000"/>
          <w:sz w:val="28"/>
        </w:rPr>
        <w:t xml:space="preserve"> 6. Мемлекеттік қызметті көрсету нәтижесі: көрсетілетін қызметті</w:t>
      </w:r>
      <w:r>
        <w:br/>
      </w:r>
      <w:r>
        <w:rPr>
          <w:rFonts w:ascii="Times New Roman"/>
          <w:b w:val="false"/>
          <w:i w:val="false"/>
          <w:color w:val="000000"/>
          <w:sz w:val="28"/>
        </w:rPr>
        <w:t xml:space="preserve">
      </w:t>
      </w:r>
      <w:r>
        <w:rPr>
          <w:rFonts w:ascii="Times New Roman"/>
          <w:b w:val="false"/>
          <w:i w:val="false"/>
          <w:color w:val="000000"/>
          <w:sz w:val="28"/>
        </w:rPr>
        <w:t xml:space="preserve">алушыға оралман куәлігін беру.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қызметті көрсету нәтижесін ұсыну нысаны - қағаз түрінде. </w:t>
      </w:r>
      <w:r>
        <w:br/>
      </w:r>
      <w:r>
        <w:rPr>
          <w:rFonts w:ascii="Times New Roman"/>
          <w:b w:val="false"/>
          <w:i w:val="false"/>
          <w:color w:val="000000"/>
          <w:sz w:val="28"/>
        </w:rPr>
        <w:t xml:space="preserve">
      </w:t>
      </w:r>
      <w:r>
        <w:rPr>
          <w:rFonts w:ascii="Times New Roman"/>
          <w:b w:val="false"/>
          <w:i w:val="false"/>
          <w:color w:val="000000"/>
          <w:sz w:val="28"/>
        </w:rPr>
        <w:t>7. Мемлекеттік қызмет жеке тұлғаларға (бұдан әрі – көрсетілетін</w:t>
      </w:r>
      <w:r>
        <w:br/>
      </w:r>
      <w:r>
        <w:rPr>
          <w:rFonts w:ascii="Times New Roman"/>
          <w:b w:val="false"/>
          <w:i w:val="false"/>
          <w:color w:val="000000"/>
          <w:sz w:val="28"/>
        </w:rPr>
        <w:t xml:space="preserve">
      </w:t>
      </w:r>
      <w:r>
        <w:rPr>
          <w:rFonts w:ascii="Times New Roman"/>
          <w:b w:val="false"/>
          <w:i w:val="false"/>
          <w:color w:val="000000"/>
          <w:sz w:val="28"/>
        </w:rPr>
        <w:t>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 8. Жұмыс кестесі: </w:t>
      </w:r>
      <w:r>
        <w:br/>
      </w:r>
      <w:r>
        <w:rPr>
          <w:rFonts w:ascii="Times New Roman"/>
          <w:b w:val="false"/>
          <w:i w:val="false"/>
          <w:color w:val="000000"/>
          <w:sz w:val="28"/>
        </w:rPr>
        <w:t xml:space="preserve">
      </w:t>
      </w:r>
      <w:r>
        <w:rPr>
          <w:rFonts w:ascii="Times New Roman"/>
          <w:b w:val="false"/>
          <w:i w:val="false"/>
          <w:color w:val="000000"/>
          <w:sz w:val="28"/>
        </w:rPr>
        <w:t xml:space="preserve"> 1) көрсетілетін қызметті берушіде - </w:t>
      </w:r>
      <w:r>
        <w:rPr>
          <w:rFonts w:ascii="Times New Roman"/>
          <w:b w:val="false"/>
          <w:i w:val="false"/>
          <w:color w:val="000000"/>
          <w:sz w:val="28"/>
          <w:u w:val="single"/>
        </w:rPr>
        <w:t>www</w:t>
      </w:r>
      <w:r>
        <w:rPr>
          <w:rFonts w:ascii="Times New Roman"/>
          <w:b w:val="false"/>
          <w:i w:val="false"/>
          <w:color w:val="000000"/>
          <w:sz w:val="28"/>
        </w:rPr>
        <w:t xml:space="preserve">.mzsr.gov.kz интернет- ресурсында, "Мемлекеттік көрсетілетін қызметтер" бөлімінде орналастырылған; </w:t>
      </w:r>
      <w:r>
        <w:br/>
      </w:r>
      <w:r>
        <w:rPr>
          <w:rFonts w:ascii="Times New Roman"/>
          <w:b w:val="false"/>
          <w:i w:val="false"/>
          <w:color w:val="000000"/>
          <w:sz w:val="28"/>
        </w:rPr>
        <w:t xml:space="preserve">
      </w:t>
      </w:r>
      <w:r>
        <w:rPr>
          <w:rFonts w:ascii="Times New Roman"/>
          <w:b w:val="false"/>
          <w:i w:val="false"/>
          <w:color w:val="000000"/>
          <w:sz w:val="28"/>
        </w:rPr>
        <w:t xml:space="preserve"> Өтінішті қабылдау және мемлекеттік қызмет көрсету нәтижесін беру: сағат 13.00-ден 14.30-ға дейін түскі үзіліспен сағат 9.00-ден 17.30-ға дейін.</w:t>
      </w:r>
      <w:r>
        <w:br/>
      </w:r>
      <w:r>
        <w:rPr>
          <w:rFonts w:ascii="Times New Roman"/>
          <w:b w:val="false"/>
          <w:i w:val="false"/>
          <w:color w:val="000000"/>
          <w:sz w:val="28"/>
        </w:rPr>
        <w:t xml:space="preserve">
      </w:t>
      </w:r>
      <w:r>
        <w:rPr>
          <w:rFonts w:ascii="Times New Roman"/>
          <w:b w:val="false"/>
          <w:i w:val="false"/>
          <w:color w:val="000000"/>
          <w:sz w:val="28"/>
        </w:rPr>
        <w:t xml:space="preserve"> Мемлекеттік қызмет алдын ала жазылусыз және жеделдетіп қызмет көрсетусіз кезек тәртібінде көрсетіледі; </w:t>
      </w:r>
      <w:r>
        <w:br/>
      </w:r>
      <w:r>
        <w:rPr>
          <w:rFonts w:ascii="Times New Roman"/>
          <w:b w:val="false"/>
          <w:i w:val="false"/>
          <w:color w:val="000000"/>
          <w:sz w:val="28"/>
        </w:rPr>
        <w:t xml:space="preserve">
      </w:t>
      </w:r>
      <w:r>
        <w:rPr>
          <w:rFonts w:ascii="Times New Roman"/>
          <w:b w:val="false"/>
          <w:i w:val="false"/>
          <w:color w:val="000000"/>
          <w:sz w:val="28"/>
        </w:rPr>
        <w:t xml:space="preserve"> 2) Мемлекеттік корпорацияда – Қазақстан Республикасының Еңбек кодексіне сәйкес жексенбі және мереке күндерінен басқа, дүйсенбіден бастап сенбіні қоса алғанда, белгіленген кестеге сай түскі үзіліссіз сағат 9.00-ден 20.00-ге дейін. </w:t>
      </w:r>
      <w:r>
        <w:br/>
      </w:r>
      <w:r>
        <w:rPr>
          <w:rFonts w:ascii="Times New Roman"/>
          <w:b w:val="false"/>
          <w:i w:val="false"/>
          <w:color w:val="000000"/>
          <w:sz w:val="28"/>
        </w:rPr>
        <w:t xml:space="preserve">
      </w:t>
      </w:r>
      <w:r>
        <w:rPr>
          <w:rFonts w:ascii="Times New Roman"/>
          <w:b w:val="false"/>
          <w:i w:val="false"/>
          <w:color w:val="000000"/>
          <w:sz w:val="28"/>
        </w:rPr>
        <w:t xml:space="preserve"> Қабылдау "электрондық кезек" тәртібінде,көрсетілетін қызметті алушының тіркелген жері бойынша жеделдетіп қызмет көрсетусіз жүзеге асырылады, электрондық кезекті "портал арқылы" броньдауға болады; </w:t>
      </w:r>
      <w:r>
        <w:br/>
      </w:r>
      <w:r>
        <w:rPr>
          <w:rFonts w:ascii="Times New Roman"/>
          <w:b w:val="false"/>
          <w:i w:val="false"/>
          <w:color w:val="000000"/>
          <w:sz w:val="28"/>
        </w:rPr>
        <w:t xml:space="preserve">
      </w:t>
      </w:r>
      <w:r>
        <w:rPr>
          <w:rFonts w:ascii="Times New Roman"/>
          <w:b w:val="false"/>
          <w:i w:val="false"/>
          <w:color w:val="000000"/>
          <w:sz w:val="28"/>
        </w:rPr>
        <w:t xml:space="preserve"> 9. Көрсетілетін қызметті алушы мемлекеттік қызметті көрсету үшін көрсетілетін қызметті берушіге немесе Мемлекеттік корпорацияға жүгінген кезде мемлекеттік көрсетілетін қызмет стандартына 1-қосымшаға сәйкес нысан бойынша өтінішті және мынадай құжаттарды ұсынады: </w:t>
      </w:r>
      <w:r>
        <w:br/>
      </w:r>
      <w:r>
        <w:rPr>
          <w:rFonts w:ascii="Times New Roman"/>
          <w:b w:val="false"/>
          <w:i w:val="false"/>
          <w:color w:val="000000"/>
          <w:sz w:val="28"/>
        </w:rPr>
        <w:t xml:space="preserve">
      </w:t>
      </w:r>
      <w:r>
        <w:rPr>
          <w:rFonts w:ascii="Times New Roman"/>
          <w:b w:val="false"/>
          <w:i w:val="false"/>
          <w:color w:val="000000"/>
          <w:sz w:val="28"/>
        </w:rPr>
        <w:t>өмірбаян (еркін нысанда);</w:t>
      </w:r>
      <w:r>
        <w:br/>
      </w:r>
      <w:r>
        <w:rPr>
          <w:rFonts w:ascii="Times New Roman"/>
          <w:b w:val="false"/>
          <w:i w:val="false"/>
          <w:color w:val="000000"/>
          <w:sz w:val="28"/>
        </w:rPr>
        <w:t xml:space="preserve">
      </w:t>
      </w:r>
      <w:r>
        <w:rPr>
          <w:rFonts w:ascii="Times New Roman"/>
          <w:b w:val="false"/>
          <w:i w:val="false"/>
          <w:color w:val="000000"/>
          <w:sz w:val="28"/>
        </w:rPr>
        <w:t>отбасы отағасының, сондай-ақ отбасының әрбір мүшесінің мөлшері</w:t>
      </w:r>
      <w:r>
        <w:br/>
      </w:r>
      <w:r>
        <w:rPr>
          <w:rFonts w:ascii="Times New Roman"/>
          <w:b w:val="false"/>
          <w:i w:val="false"/>
          <w:color w:val="000000"/>
          <w:sz w:val="28"/>
        </w:rPr>
        <w:t xml:space="preserve">
      </w:t>
      </w:r>
      <w:r>
        <w:rPr>
          <w:rFonts w:ascii="Times New Roman"/>
          <w:b w:val="false"/>
          <w:i w:val="false"/>
          <w:color w:val="000000"/>
          <w:sz w:val="28"/>
        </w:rPr>
        <w:t xml:space="preserve">3х4 сантиметр екі фотосуреті; </w:t>
      </w:r>
      <w:r>
        <w:br/>
      </w:r>
      <w:r>
        <w:rPr>
          <w:rFonts w:ascii="Times New Roman"/>
          <w:b w:val="false"/>
          <w:i w:val="false"/>
          <w:color w:val="000000"/>
          <w:sz w:val="28"/>
        </w:rPr>
        <w:t xml:space="preserve">
      </w:t>
      </w:r>
      <w:r>
        <w:rPr>
          <w:rFonts w:ascii="Times New Roman"/>
          <w:b w:val="false"/>
          <w:i w:val="false"/>
          <w:color w:val="000000"/>
          <w:sz w:val="28"/>
        </w:rPr>
        <w:t>нотариат куәландырған аудармасымен өтініш білдіруші үміткердің</w:t>
      </w:r>
      <w:r>
        <w:br/>
      </w:r>
      <w:r>
        <w:rPr>
          <w:rFonts w:ascii="Times New Roman"/>
          <w:b w:val="false"/>
          <w:i w:val="false"/>
          <w:color w:val="000000"/>
          <w:sz w:val="28"/>
        </w:rPr>
        <w:t xml:space="preserve">
      </w:t>
      </w:r>
      <w:r>
        <w:rPr>
          <w:rFonts w:ascii="Times New Roman"/>
          <w:b w:val="false"/>
          <w:i w:val="false"/>
          <w:color w:val="000000"/>
          <w:sz w:val="28"/>
        </w:rPr>
        <w:t>және онымен бірге қоныс аударушы оның отбасы мүшелерінің жеке басын куәландыратын құжаттардың (шетелдік паспорттың, кәмелетке толмаған балалардың туу туралы куәлігнің, қазақ ұлтына жататынын растайтын тағы басқаларының) көшірмелері;</w:t>
      </w:r>
      <w:r>
        <w:br/>
      </w:r>
      <w:r>
        <w:rPr>
          <w:rFonts w:ascii="Times New Roman"/>
          <w:b w:val="false"/>
          <w:i w:val="false"/>
          <w:color w:val="000000"/>
          <w:sz w:val="28"/>
        </w:rPr>
        <w:t xml:space="preserve">
      </w:t>
      </w:r>
      <w:r>
        <w:rPr>
          <w:rFonts w:ascii="Times New Roman"/>
          <w:b w:val="false"/>
          <w:i w:val="false"/>
          <w:color w:val="000000"/>
          <w:sz w:val="28"/>
        </w:rPr>
        <w:t>отбасы отағасына, сонда-ақ отбасының әрбір мүшесіне (бар болса)</w:t>
      </w:r>
      <w:r>
        <w:br/>
      </w:r>
      <w:r>
        <w:rPr>
          <w:rFonts w:ascii="Times New Roman"/>
          <w:b w:val="false"/>
          <w:i w:val="false"/>
          <w:color w:val="000000"/>
          <w:sz w:val="28"/>
        </w:rPr>
        <w:t xml:space="preserve">
      </w:t>
      </w:r>
      <w:r>
        <w:rPr>
          <w:rFonts w:ascii="Times New Roman"/>
          <w:b w:val="false"/>
          <w:i w:val="false"/>
          <w:color w:val="000000"/>
          <w:sz w:val="28"/>
        </w:rPr>
        <w:t xml:space="preserve">ЖСН берілгені туралы анықтаманың көшірмесі немесе ЖСН бар екендігін растайтын өзге де құжаттар қоса беріледі. </w:t>
      </w:r>
      <w:r>
        <w:br/>
      </w:r>
      <w:r>
        <w:rPr>
          <w:rFonts w:ascii="Times New Roman"/>
          <w:b w:val="false"/>
          <w:i w:val="false"/>
          <w:color w:val="000000"/>
          <w:sz w:val="28"/>
        </w:rPr>
        <w:t xml:space="preserve">
      </w:t>
      </w:r>
      <w:r>
        <w:rPr>
          <w:rFonts w:ascii="Times New Roman"/>
          <w:b w:val="false"/>
          <w:i w:val="false"/>
          <w:color w:val="000000"/>
          <w:sz w:val="28"/>
        </w:rPr>
        <w:t xml:space="preserve"> Көрсетілетін қызметті алушының жеке басын куәландыратын құжатында </w:t>
      </w:r>
      <w:r>
        <w:br/>
      </w:r>
      <w:r>
        <w:rPr>
          <w:rFonts w:ascii="Times New Roman"/>
          <w:b w:val="false"/>
          <w:i w:val="false"/>
          <w:color w:val="000000"/>
          <w:sz w:val="28"/>
        </w:rPr>
        <w:t xml:space="preserve">
      </w:t>
      </w:r>
      <w:r>
        <w:rPr>
          <w:rFonts w:ascii="Times New Roman"/>
          <w:b w:val="false"/>
          <w:i w:val="false"/>
          <w:color w:val="000000"/>
          <w:sz w:val="28"/>
        </w:rPr>
        <w:t>қазақ ұлтына жататыны туралы ақпарат болмаған жағдайда, оларға көрсетілетін қызметті алушының және тұрақты тұру мақсатында тарихи отаны Қазақстан Республикасына келген, Қазақстан Республикасы егемендік алған кезде одан тыс жерлерде тұрақты тұрған онымен бірге көшіп келген отбасы мүшелерінің, сондай-ақ олардың Қазақстан Республикасы егемендік алғаннан кейін одан тыс жерлерде туған және тұрақты тұрған ұлты қазақ балаларының этникалық қазақтарға жатқызылғанын растайтын құжаттардың (аттестат, диплом, білім алғаны туралы куәлік, еңбек кітапшасы және тағы басқалар), көшірмелері беріледі.</w:t>
      </w:r>
      <w:r>
        <w:br/>
      </w:r>
      <w:r>
        <w:rPr>
          <w:rFonts w:ascii="Times New Roman"/>
          <w:b w:val="false"/>
          <w:i w:val="false"/>
          <w:color w:val="000000"/>
          <w:sz w:val="28"/>
        </w:rPr>
        <w:t xml:space="preserve">
      </w:t>
      </w:r>
      <w:r>
        <w:rPr>
          <w:rFonts w:ascii="Times New Roman"/>
          <w:b w:val="false"/>
          <w:i w:val="false"/>
          <w:color w:val="000000"/>
          <w:sz w:val="28"/>
        </w:rPr>
        <w:t xml:space="preserve"> Салыстырып тексеру үшін түпнұсқаларда және көшірмелерде ұсынылады, содан кейін құжаттардың түпнұсқалары (өмірбаян мен фотосуреттен басқа) көрсетілетін қызметті алушыға қайтарылады. </w:t>
      </w:r>
      <w:r>
        <w:br/>
      </w:r>
      <w:r>
        <w:rPr>
          <w:rFonts w:ascii="Times New Roman"/>
          <w:b w:val="false"/>
          <w:i w:val="false"/>
          <w:color w:val="000000"/>
          <w:sz w:val="28"/>
        </w:rPr>
        <w:t xml:space="preserve">
      </w:t>
      </w:r>
      <w:r>
        <w:rPr>
          <w:rFonts w:ascii="Times New Roman"/>
          <w:b w:val="false"/>
          <w:i w:val="false"/>
          <w:color w:val="000000"/>
          <w:sz w:val="28"/>
        </w:rPr>
        <w:t xml:space="preserve"> Көрсетілетін қызметті алушы барлық қажетті құжаттарды тапсырған кезде: </w:t>
      </w:r>
      <w:r>
        <w:br/>
      </w:r>
      <w:r>
        <w:rPr>
          <w:rFonts w:ascii="Times New Roman"/>
          <w:b w:val="false"/>
          <w:i w:val="false"/>
          <w:color w:val="000000"/>
          <w:sz w:val="28"/>
        </w:rPr>
        <w:t xml:space="preserve">
      </w:t>
      </w:r>
      <w:r>
        <w:rPr>
          <w:rFonts w:ascii="Times New Roman"/>
          <w:b w:val="false"/>
          <w:i w:val="false"/>
          <w:color w:val="000000"/>
          <w:sz w:val="28"/>
        </w:rPr>
        <w:t xml:space="preserve"> көрсетілетін қызметті берушіде – тіркелген күні, құжаттарды қабылдаған адамның тегі мен аты-жөні көрсетілген өтінішті тіркеу туралы хабарлама беріледі; </w:t>
      </w:r>
      <w:r>
        <w:br/>
      </w:r>
      <w:r>
        <w:rPr>
          <w:rFonts w:ascii="Times New Roman"/>
          <w:b w:val="false"/>
          <w:i w:val="false"/>
          <w:color w:val="000000"/>
          <w:sz w:val="28"/>
        </w:rPr>
        <w:t xml:space="preserve">
      </w:t>
      </w:r>
      <w:r>
        <w:rPr>
          <w:rFonts w:ascii="Times New Roman"/>
          <w:b w:val="false"/>
          <w:i w:val="false"/>
          <w:color w:val="000000"/>
          <w:sz w:val="28"/>
        </w:rPr>
        <w:t xml:space="preserve"> Мемлекеттік корпорацияда көрсетілетін қызметті алушыға тиісті құжаттардың қабылданғаны туралы қолхат беріледі. </w:t>
      </w:r>
      <w:r>
        <w:br/>
      </w:r>
      <w:r>
        <w:rPr>
          <w:rFonts w:ascii="Times New Roman"/>
          <w:b w:val="false"/>
          <w:i w:val="false"/>
          <w:color w:val="000000"/>
          <w:sz w:val="28"/>
        </w:rPr>
        <w:t xml:space="preserve">
      </w:t>
      </w:r>
      <w:r>
        <w:rPr>
          <w:rFonts w:ascii="Times New Roman"/>
          <w:b w:val="false"/>
          <w:i w:val="false"/>
          <w:color w:val="000000"/>
          <w:sz w:val="28"/>
        </w:rPr>
        <w:t xml:space="preserve"> 10. Көрсетілетін қызметті алушы осы мемлекеттік көрсетілетін қызмет регламентінің 9-тармағында көзделген тізбеге сәйкес құжаттардың толық топтамасын ұсынбаған жағдайда, Мемлекеттік корпорация қызметкері осы мемлекеттік көрсетілетін қызмет стандартына 2 - қосымшасына сәйкес нысан бойынша құжаттарды қабылдаудан бас тарту туралы қолхат береді. </w:t>
      </w:r>
    </w:p>
    <w:bookmarkEnd w:id="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"Оралман мәртебесін беру" мемлекеттік көрсетілетін қызмет регламентіне қосымша</w:t>
            </w:r>
          </w:p>
        </w:tc>
      </w:tr>
    </w:tbl>
    <w:p>
      <w:pPr>
        <w:spacing w:after="0"/>
        <w:ind w:left="0"/>
        <w:jc w:val="left"/>
      </w:pPr>
      <w:r>
        <w:br/>
      </w:r>
    </w:p>
    <w:p>
      <w:pPr>
        <w:spacing w:after="0"/>
        <w:ind w:left="0"/>
        <w:jc w:val="both"/>
      </w:pPr>
      <w:r>
        <w:drawing>
          <wp:inline distT="0" distB="0" distL="0" distR="0">
            <wp:extent cx="58928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8928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header.xml" Type="http://schemas.openxmlformats.org/officeDocument/2006/relationships/header" Id="rId3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