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1932" w14:textId="c5b1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2015 жылғы 25 желтоқсандағы № 255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29 тамыздағы № 44 шешімі. Ақтөбе облысының Әділет департаментінде 2016 жылғы 27 қыркүйекте № 5085 болып тіркелді. Күші жойылды - Ақтөбе облысы Шалқар аудандық мәслихатының 2017 жылғы 22 мамырдағы № 108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Шалқар аудандық мәслихатының 22.05.2017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Республикасының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25 желтоқсандағы № 255 "Шалқар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4723 санымен тіркелген, 2016 жылы 29 ақпандағы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Шалқар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r>
              <w:br/>
            </w:r>
            <w:r>
              <w:rPr>
                <w:rFonts w:ascii="Times New Roman"/>
                <w:b w:val="false"/>
                <w:i/>
                <w:color w:val="000000"/>
                <w:sz w:val="20"/>
              </w:rPr>
              <w:t xml:space="preserve">үйлестіру және әлеуметтік бағдарламалар </w:t>
            </w:r>
            <w:r>
              <w:br/>
            </w:r>
            <w:r>
              <w:rPr>
                <w:rFonts w:ascii="Times New Roman"/>
                <w:b w:val="false"/>
                <w:i/>
                <w:color w:val="000000"/>
                <w:sz w:val="20"/>
              </w:rPr>
              <w:t xml:space="preserve">басқармасының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255 шешімімен бекітілді</w:t>
            </w:r>
          </w:p>
        </w:tc>
      </w:tr>
    </w:tbl>
    <w:p>
      <w:pPr>
        <w:spacing w:after="0"/>
        <w:ind w:left="0"/>
        <w:jc w:val="left"/>
      </w:pPr>
      <w:r>
        <w:rPr>
          <w:rFonts w:ascii="Times New Roman"/>
          <w:b/>
          <w:i w:val="false"/>
          <w:color w:val="000000"/>
        </w:rPr>
        <w:t xml:space="preserve"> Шалқар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Шалқар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 148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Шалқар ауданының әкiмiнiң шешiмiмен құрылатын комиссия;</w:t>
      </w:r>
      <w:r>
        <w:br/>
      </w:r>
      <w:r>
        <w:rPr>
          <w:rFonts w:ascii="Times New Roman"/>
          <w:b w:val="false"/>
          <w:i w:val="false"/>
          <w:color w:val="000000"/>
          <w:sz w:val="28"/>
        </w:rPr>
        <w:t>
      3) ең төмен күнкөрiс деңгейi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"Шалқар аудандық жұмыспен қамту және әлеуметтiк бағдарламалар бөлiмi" мемлекеттiк мекемесi;</w:t>
      </w:r>
      <w:r>
        <w:br/>
      </w:r>
      <w:r>
        <w:rPr>
          <w:rFonts w:ascii="Times New Roman"/>
          <w:b w:val="false"/>
          <w:i w:val="false"/>
          <w:color w:val="000000"/>
          <w:sz w:val="28"/>
        </w:rPr>
        <w:t>
      8) уәкiлеттi ұйым – "Азаматтарға арналған үкімет" мемлекеттік корпорациясы" - коммерциялық емес акционерлік қоғамының Ақтөбе облысы бойынша филиалы – "Әлеуметтік төлемдерді ведомствоаралық есептеу орталығы" Департаментінің Шалқар аудандық бөлімшесі;</w:t>
      </w:r>
      <w:r>
        <w:br/>
      </w: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тиісті әкімшілік - аумақтық бірлік әкімдерінің шешiмiмен құрылатын комиссия;</w:t>
      </w:r>
      <w:r>
        <w:br/>
      </w:r>
      <w:r>
        <w:rPr>
          <w:rFonts w:ascii="Times New Roman"/>
          <w:b w:val="false"/>
          <w:i w:val="false"/>
          <w:color w:val="000000"/>
          <w:sz w:val="28"/>
        </w:rPr>
        <w:t>
      10) шектi шама – әлеуметтiк көмектiң бекiтiлген ең жоғары мөлшерi;</w:t>
      </w:r>
      <w:r>
        <w:br/>
      </w:r>
      <w:r>
        <w:rPr>
          <w:rFonts w:ascii="Times New Roman"/>
          <w:b w:val="false"/>
          <w:i w:val="false"/>
          <w:color w:val="000000"/>
          <w:sz w:val="28"/>
        </w:rPr>
        <w:t>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13)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000000"/>
          <w:sz w:val="28"/>
        </w:rPr>
        <w:t>3. Осы Қағидалар Шалқар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4. Әлеуметтік көмекке мұқтаж азаматтардың жекелеген санаттарына "Шалқар аудандық жұмыспен қамту және әлеуметтік бағдарламалар бөлімі" мемлекеттік мекемесімен Үлігілік қағидаларға және осы қағидаларда белгіленген тәртіпте беріледі.</w:t>
      </w:r>
      <w:r>
        <w:br/>
      </w:r>
      <w:r>
        <w:rPr>
          <w:rFonts w:ascii="Times New Roman"/>
          <w:b w:val="false"/>
          <w:i w:val="false"/>
          <w:color w:val="000000"/>
          <w:sz w:val="28"/>
        </w:rPr>
        <w:t>
      </w:t>
      </w:r>
      <w:r>
        <w:rPr>
          <w:rFonts w:ascii="Times New Roman"/>
          <w:b w:val="false"/>
          <w:i w:val="false"/>
          <w:color w:val="000000"/>
          <w:sz w:val="28"/>
        </w:rPr>
        <w:t>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күндерiнiң тiзбесі:</w:t>
      </w:r>
      <w:r>
        <w:br/>
      </w:r>
      <w:r>
        <w:rPr>
          <w:rFonts w:ascii="Times New Roman"/>
          <w:b w:val="false"/>
          <w:i w:val="false"/>
          <w:color w:val="000000"/>
          <w:sz w:val="28"/>
        </w:rPr>
        <w:t>
      9 мамыр - Жеңіс күні;</w:t>
      </w:r>
      <w:r>
        <w:br/>
      </w:r>
      <w:r>
        <w:rPr>
          <w:rFonts w:ascii="Times New Roman"/>
          <w:b w:val="false"/>
          <w:i w:val="false"/>
          <w:color w:val="000000"/>
          <w:sz w:val="28"/>
        </w:rPr>
        <w:t>
      қыркүйек айының екінші жексенбісі – Отбасы күні;</w:t>
      </w:r>
      <w:r>
        <w:br/>
      </w:r>
      <w:r>
        <w:rPr>
          <w:rFonts w:ascii="Times New Roman"/>
          <w:b w:val="false"/>
          <w:i w:val="false"/>
          <w:color w:val="000000"/>
          <w:sz w:val="28"/>
        </w:rPr>
        <w:t>
      Қазан айының екінші жексенбісі - Мүгедектер күні.</w:t>
      </w:r>
      <w:r>
        <w:br/>
      </w: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коммуналдық қызметтерге, 8000 (сегіз мың) теңге мөлшерінде;</w:t>
      </w:r>
      <w:r>
        <w:br/>
      </w:r>
      <w:r>
        <w:rPr>
          <w:rFonts w:ascii="Times New Roman"/>
          <w:b w:val="false"/>
          <w:i w:val="false"/>
          <w:color w:val="000000"/>
          <w:sz w:val="28"/>
        </w:rPr>
        <w:t>
      </w:t>
      </w:r>
      <w:r>
        <w:rPr>
          <w:rFonts w:ascii="Times New Roman"/>
          <w:b w:val="false"/>
          <w:i w:val="false"/>
          <w:color w:val="000000"/>
          <w:sz w:val="28"/>
        </w:rPr>
        <w:t>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3) Аз қамтылған отбасыларға, мемлекеттік атаулы әлеуметтік көмек және 18 жасқа дейінгі балаларға мемлекеттік жәрдемақы алатындарға 1 айлық есептiк көрсеткiш мөлшерiнде "Шалқар аудандық жұмыспен қамту және әлеуметтік бағдарламалар бөлімі" мемлекеттік мекемесінің тізімі негізінде;</w:t>
      </w:r>
      <w:r>
        <w:br/>
      </w:r>
      <w:r>
        <w:rPr>
          <w:rFonts w:ascii="Times New Roman"/>
          <w:b w:val="false"/>
          <w:i w:val="false"/>
          <w:color w:val="000000"/>
          <w:sz w:val="28"/>
        </w:rPr>
        <w:t>
      </w:t>
      </w:r>
      <w:r>
        <w:rPr>
          <w:rFonts w:ascii="Times New Roman"/>
          <w:b w:val="false"/>
          <w:i w:val="false"/>
          <w:color w:val="000000"/>
          <w:sz w:val="28"/>
        </w:rPr>
        <w:t>4) Онкологиялық аурулардан зардап шегетін азаматтарға, ҚТВ инфекциясын жұқтырған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"Шалқар аудандық орталық ауруханасы" мемлекеттік коммуналдық кәсіпорны берген тізімге сәйкес, жылына 6 айға дейіңгі амбулаториялық ем алу мерзіміне 10 айлық есептiк көрсеткіш мөлшерінде;</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9. Өмірлік қиын жағдай туындаған кезде, не табиғи зiлзаланың немесе өрттiң салдарынан азаматқа (отбасына), не оның мүлкiне зиян келтiру нәтижесінде келтірілген шығындарға байланысты төмендегі мөлшерде біржолғы әлеуметтік көмек көрсетіледі:</w:t>
      </w:r>
      <w:r>
        <w:br/>
      </w:r>
      <w:r>
        <w:rPr>
          <w:rFonts w:ascii="Times New Roman"/>
          <w:b w:val="false"/>
          <w:i w:val="false"/>
          <w:color w:val="000000"/>
          <w:sz w:val="28"/>
        </w:rPr>
        <w:t>
      1) Ұлы Отан соғысына қатысушылары мен мүгедектеріне, 150000 (бір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тенгеге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үш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r>
        <w:br/>
      </w:r>
      <w:r>
        <w:rPr>
          <w:rFonts w:ascii="Times New Roman"/>
          <w:b w:val="false"/>
          <w:i w:val="false"/>
          <w:color w:val="000000"/>
          <w:sz w:val="28"/>
        </w:rPr>
        <w:t>
      9) аз қамтылған азаматтарға, 60 000 (алпыс мың) теңгеге дейінгі шекте;</w:t>
      </w:r>
      <w:r>
        <w:br/>
      </w:r>
      <w:r>
        <w:rPr>
          <w:rFonts w:ascii="Times New Roman"/>
          <w:b w:val="false"/>
          <w:i w:val="false"/>
          <w:color w:val="000000"/>
          <w:sz w:val="28"/>
        </w:rPr>
        <w:t>
      10) онкологиялық аурулардан зардап шегетін азаматтарға, ҚТВ инфекциясын жұқтырған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xml:space="preserve">
      1) Қазақстан Республикасының заңнамаларымен және Қазақстан Республикасының 2008 жылғы 29 желтоқсандағы № 114-ІV "Арнаулы әлеуметтік қызметтер туралы" заңының </w:t>
      </w:r>
      <w:r>
        <w:rPr>
          <w:rFonts w:ascii="Times New Roman"/>
          <w:b w:val="false"/>
          <w:i w:val="false"/>
          <w:color w:val="000000"/>
          <w:sz w:val="28"/>
        </w:rPr>
        <w:t>6 бабында</w:t>
      </w:r>
      <w:r>
        <w:rPr>
          <w:rFonts w:ascii="Times New Roman"/>
          <w:b w:val="false"/>
          <w:i w:val="false"/>
          <w:color w:val="000000"/>
          <w:sz w:val="28"/>
        </w:rPr>
        <w:t xml:space="preserve"> қарастырылған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10-1.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11.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1) Ұлы Отан соғысының қатысушылары мен мүгедектеріне, 100 000 (бір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r>
        <w:br/>
      </w: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w:t>
      </w:r>
      <w:r>
        <w:br/>
      </w: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мөлшерінде;</w:t>
      </w:r>
      <w:r>
        <w:br/>
      </w: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теңге мөлшерінде;</w:t>
      </w:r>
      <w:r>
        <w:br/>
      </w: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теңге мөлшерiнде;</w:t>
      </w:r>
      <w:r>
        <w:br/>
      </w:r>
      <w:r>
        <w:rPr>
          <w:rFonts w:ascii="Times New Roman"/>
          <w:b w:val="false"/>
          <w:i w:val="false"/>
          <w:color w:val="000000"/>
          <w:sz w:val="28"/>
        </w:rPr>
        <w:t>
      8) атаулы әлеуметтік көмек алушылардың ішінде 18 жасқа дейінгі бала тәрбиелеп отырған аз қамтылған отбасыларға қыркүйек айының екінші жексенбісі - Отбасы күніне орай, 20 000 (жиырма мың) теңге мөлшерiнде;</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w:t>
      </w:r>
      <w:r>
        <w:br/>
      </w:r>
      <w:r>
        <w:rPr>
          <w:rFonts w:ascii="Times New Roman"/>
          <w:b w:val="false"/>
          <w:i w:val="false"/>
          <w:color w:val="000000"/>
          <w:sz w:val="28"/>
        </w:rPr>
        <w:t>
      </w:t>
      </w:r>
      <w:r>
        <w:rPr>
          <w:rFonts w:ascii="Times New Roman"/>
          <w:b w:val="false"/>
          <w:i w:val="false"/>
          <w:color w:val="000000"/>
          <w:sz w:val="28"/>
        </w:rPr>
        <w:t>13.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13-1.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облыстық статистика органы есептейтін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мемлекеттік атаулы әлеуметтік көмек (бұдан әрі – МАӘК) алушыларға облыстық статистика органы есептейтін кедейлік шегі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14.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қалалық, ауыл, ауылдық округінің әкіміне мынадай құжаттарды қоса жалғай отырып өтініш береді: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w:t>
      </w:r>
      <w:r>
        <w:br/>
      </w:r>
      <w:r>
        <w:rPr>
          <w:rFonts w:ascii="Times New Roman"/>
          <w:b w:val="false"/>
          <w:i w:val="false"/>
          <w:color w:val="000000"/>
          <w:sz w:val="28"/>
        </w:rPr>
        <w:t>
      4) адамның (отбасы мүшелерінің) табыстары туралы мәліметтер;</w:t>
      </w:r>
      <w:r>
        <w:br/>
      </w:r>
      <w:r>
        <w:rPr>
          <w:rFonts w:ascii="Times New Roman"/>
          <w:b w:val="false"/>
          <w:i w:val="false"/>
          <w:color w:val="000000"/>
          <w:sz w:val="28"/>
        </w:rPr>
        <w:t>
      5) өмірлік қиын жағдайдың туындағанын растайтын акті немесе құжаттар;</w:t>
      </w:r>
      <w:r>
        <w:br/>
      </w:r>
      <w:r>
        <w:rPr>
          <w:rFonts w:ascii="Times New Roman"/>
          <w:b w:val="false"/>
          <w:i w:val="false"/>
          <w:color w:val="000000"/>
          <w:sz w:val="28"/>
        </w:rPr>
        <w:t>
      </w:t>
      </w:r>
      <w:r>
        <w:rPr>
          <w:rFonts w:ascii="Times New Roman"/>
          <w:b w:val="false"/>
          <w:i w:val="false"/>
          <w:color w:val="000000"/>
          <w:sz w:val="28"/>
        </w:rPr>
        <w:t xml:space="preserve">16. Осы Қағидалардың 8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w:t>
      </w:r>
      <w:r>
        <w:rPr>
          <w:rFonts w:ascii="Times New Roman"/>
          <w:b w:val="false"/>
          <w:i w:val="false"/>
          <w:color w:val="000000"/>
          <w:sz w:val="28"/>
        </w:rPr>
        <w:t>17.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17-1.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өмірлік қиын жағдайдың туындауына байланысты немесе әлеуметтік келісімшарт негізінде әлеуметтік көмек алу құқығы;</w:t>
      </w:r>
      <w:r>
        <w:br/>
      </w:r>
      <w:r>
        <w:rPr>
          <w:rFonts w:ascii="Times New Roman"/>
          <w:b w:val="false"/>
          <w:i w:val="false"/>
          <w:color w:val="000000"/>
          <w:sz w:val="28"/>
        </w:rPr>
        <w:t>
      2) әлеуметтік бейімдеу бойынша көрсетілетін шаралар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 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1) осы қағиданың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4) отбасы мүшесіне (қажет болған кезде) қамқоршылықтың (қорғаншылықтың) белгіленгендігін растайтын құжат;</w:t>
      </w:r>
      <w:r>
        <w:br/>
      </w:r>
      <w:r>
        <w:rPr>
          <w:rFonts w:ascii="Times New Roman"/>
          <w:b w:val="false"/>
          <w:i w:val="false"/>
          <w:color w:val="000000"/>
          <w:sz w:val="28"/>
        </w:rPr>
        <w:t>
      5) тұрғылықты жері бойынша тіркелгенін растайтын құжат немесе мекенжай анықтамасы;</w:t>
      </w:r>
      <w:r>
        <w:br/>
      </w: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r>
        <w:br/>
      </w:r>
      <w:r>
        <w:rPr>
          <w:rFonts w:ascii="Times New Roman"/>
          <w:b w:val="false"/>
          <w:i w:val="false"/>
          <w:color w:val="000000"/>
          <w:sz w:val="28"/>
        </w:rPr>
        <w:t>
      7) адамның (отбасы мүшелерінің) табыстары туралы мәліметтер;</w:t>
      </w:r>
      <w:r>
        <w:br/>
      </w:r>
      <w:r>
        <w:rPr>
          <w:rFonts w:ascii="Times New Roman"/>
          <w:b w:val="false"/>
          <w:i w:val="false"/>
          <w:color w:val="000000"/>
          <w:sz w:val="28"/>
        </w:rPr>
        <w:t>
      </w:t>
      </w:r>
      <w:r>
        <w:rPr>
          <w:rFonts w:ascii="Times New Roman"/>
          <w:b w:val="false"/>
          <w:i w:val="false"/>
          <w:color w:val="000000"/>
          <w:sz w:val="28"/>
        </w:rPr>
        <w:t>18.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19.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22. Уәкiлеттi орган учаскелiк комиссиядан немесе ауылдық округ әкiмiнен өмірлік қиын жағдай туындаған кезде әлеуметтік көмекке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24-1. Әлеуметтік келісімшарт негізінде көрсетілетін әлеуметтік көмек алуға үміткер отбасының жан басына шаққандағы орташа табысы, әлеуметтік көмек тағайындауға жүгінген айдың алдындағы 3 айдағы алынған жиынтық табысы отбасы мүшелерінің санына және үш айға бөлу арқылы есептеледі, мемлекеттік атаулы әлеуметтік көмек алушылардан басқалары,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xml:space="preserve">25. Осы Қағидалардың </w:t>
      </w:r>
      <w:r>
        <w:rPr>
          <w:rFonts w:ascii="Times New Roman"/>
          <w:b w:val="false"/>
          <w:i w:val="false"/>
          <w:color w:val="000000"/>
          <w:sz w:val="28"/>
        </w:rPr>
        <w:t>11 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26-1.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27.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Шалқар аудандық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28.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31 тармағында</w:t>
      </w:r>
      <w:r>
        <w:rPr>
          <w:rFonts w:ascii="Times New Roman"/>
          <w:b w:val="false"/>
          <w:i w:val="false"/>
          <w:color w:val="000000"/>
          <w:sz w:val="28"/>
        </w:rPr>
        <w:t xml:space="preserve"> қарастырылған жағдайды және 1, 2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 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w:t>
      </w:r>
      <w:r>
        <w:rPr>
          <w:rFonts w:ascii="Times New Roman"/>
          <w:b w:val="false"/>
          <w:i w:val="false"/>
          <w:color w:val="000000"/>
          <w:sz w:val="28"/>
        </w:rPr>
        <w:t>30. Отбасының(азаматтың)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(немесе)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өкілетті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шаруашылығын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w:t>
      </w:r>
      <w:r>
        <w:rPr>
          <w:rFonts w:ascii="Times New Roman"/>
          <w:b w:val="false"/>
          <w:i w:val="false"/>
          <w:color w:val="000000"/>
          <w:sz w:val="28"/>
        </w:rPr>
        <w:t>31. Жұмыспен қамтуға жәрдемдесудің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w:t>
      </w:r>
      <w:r>
        <w:rPr>
          <w:rFonts w:ascii="Times New Roman"/>
          <w:b w:val="false"/>
          <w:i w:val="false"/>
          <w:color w:val="000000"/>
          <w:sz w:val="28"/>
        </w:rPr>
        <w:t>33.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 бойынша әлеуметтік келісім- шарттардағы міндеттердің орындалуына мониторингті келісімшартты жасаған мекеме жүргізеді.</w:t>
      </w:r>
      <w:r>
        <w:br/>
      </w:r>
      <w:r>
        <w:rPr>
          <w:rFonts w:ascii="Times New Roman"/>
          <w:b w:val="false"/>
          <w:i w:val="false"/>
          <w:color w:val="000000"/>
          <w:sz w:val="28"/>
        </w:rPr>
        <w:t>
      </w:t>
      </w:r>
      <w:r>
        <w:rPr>
          <w:rFonts w:ascii="Times New Roman"/>
          <w:b w:val="false"/>
          <w:i w:val="false"/>
          <w:color w:val="000000"/>
          <w:sz w:val="28"/>
        </w:rPr>
        <w:t>35.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36.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Шалқар ауданынан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37. Артық төленген сомалар ерiктi қайтаруға жатады, бас тартқан жағдайда – сот арқылы.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 мониторингi мен есепке алуды уәкiлеттi орган "Әлеуметтік көмек" автоматтандырылған ақпараттық жүйесінің немесе "Е-собес" автоматтандырылған ақпараттық жүйесiнiң дерекқорын пайдалана отырып жүргiзеді.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1 қосымша</w:t>
            </w:r>
          </w:p>
        </w:tc>
      </w:tr>
    </w:tbl>
    <w:p>
      <w:pPr>
        <w:spacing w:after="0"/>
        <w:ind w:left="0"/>
        <w:jc w:val="left"/>
      </w:pPr>
      <w:r>
        <w:rPr>
          <w:rFonts w:ascii="Times New Roman"/>
          <w:b w:val="false"/>
          <w:i w:val="false"/>
          <w:color w:val="000000"/>
          <w:sz w:val="28"/>
        </w:rPr>
        <w:t>      Отбасының тіркеу нөмірі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1370"/>
        <w:gridCol w:w="4431"/>
        <w:gridCol w:w="2901"/>
        <w:gridCol w:w="137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Туылған жылы</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Отбасы құрамы туралы мәліметтерді растауға</w:t>
      </w:r>
      <w:r>
        <w:br/>
      </w:r>
      <w:r>
        <w:rPr>
          <w:rFonts w:ascii="Times New Roman"/>
          <w:b w:val="false"/>
          <w:i w:val="false"/>
          <w:color w:val="000000"/>
          <w:sz w:val="28"/>
        </w:rPr>
        <w:t>
      уәкілетті органның лауазымды адамының Т.А.Ә 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2 қосымша</w:t>
            </w:r>
          </w:p>
        </w:tc>
      </w:tr>
    </w:tbl>
    <w:p>
      <w:pPr>
        <w:spacing w:after="0"/>
        <w:ind w:left="0"/>
        <w:jc w:val="left"/>
      </w:pPr>
      <w:r>
        <w:rPr>
          <w:rFonts w:ascii="Times New Roman"/>
          <w:b/>
          <w:i w:val="false"/>
          <w:color w:val="000000"/>
        </w:rPr>
        <w:t xml:space="preserve"> Шартты ақшалай көмек алуға қатысуға арналған әңгімелесу парағы</w:t>
      </w:r>
    </w:p>
    <w:p>
      <w:pPr>
        <w:spacing w:after="0"/>
        <w:ind w:left="0"/>
        <w:jc w:val="left"/>
      </w:pPr>
      <w:r>
        <w:rPr>
          <w:rFonts w:ascii="Times New Roman"/>
          <w:b w:val="false"/>
          <w:i w:val="false"/>
          <w:color w:val="000000"/>
          <w:sz w:val="28"/>
        </w:rPr>
        <w:t>      Өтініш берушінің Т.А.Ә. ____________________________________________________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Отбасының белсенділігін арттырудың әлеуметтік келісімшарты негізінде шартты </w:t>
      </w:r>
      <w:r>
        <w:br/>
      </w:r>
      <w:r>
        <w:rPr>
          <w:rFonts w:ascii="Times New Roman"/>
          <w:b w:val="false"/>
          <w:i w:val="false"/>
          <w:color w:val="000000"/>
          <w:sz w:val="28"/>
        </w:rPr>
        <w:t>ақшалай көмек алуға жүгінген күн __________________________________________________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w:t>
      </w:r>
      <w:r>
        <w:br/>
      </w:r>
      <w:r>
        <w:rPr>
          <w:rFonts w:ascii="Times New Roman"/>
          <w:b w:val="false"/>
          <w:i w:val="false"/>
          <w:color w:val="000000"/>
          <w:sz w:val="28"/>
        </w:rPr>
        <w:t>
      Отбасы мүшелері арасындағы қарым-қатынас 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w:t>
      </w:r>
      <w:r>
        <w:br/>
      </w:r>
      <w:r>
        <w:rPr>
          <w:rFonts w:ascii="Times New Roman"/>
          <w:b w:val="false"/>
          <w:i w:val="false"/>
          <w:color w:val="000000"/>
          <w:sz w:val="28"/>
        </w:rPr>
        <w:t>
       бөлімі маманының бағасы 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Проблемалар, мазасыздық (бүгінгі күннің қиындықтары), не кедергі келтіреді 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 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3 қосымша</w:t>
            </w:r>
          </w:p>
        </w:tc>
      </w:tr>
    </w:tbl>
    <w:p>
      <w:pPr>
        <w:spacing w:after="0"/>
        <w:ind w:left="0"/>
        <w:jc w:val="left"/>
      </w:pPr>
      <w:r>
        <w:rPr>
          <w:rFonts w:ascii="Times New Roman"/>
          <w:b/>
          <w:i w:val="false"/>
          <w:color w:val="000000"/>
        </w:rPr>
        <w:t xml:space="preserve"> Шартты ақшалай көмек алуға арналған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 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305"/>
        <w:gridCol w:w="4839"/>
        <w:gridCol w:w="994"/>
        <w:gridCol w:w="732"/>
        <w:gridCol w:w="994"/>
        <w:gridCol w:w="470"/>
        <w:gridCol w:w="470"/>
        <w:gridCol w:w="7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жұмыспен қамту мәселелері жөніндегі уәкілетті органдарда тіркелген анықтама негізінде растайды)</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__________ шаршы метр; меншік нысаны: ________________________;</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үйдің материалы (кірпіш, ағаш, қаңқа-қамыстан жасалған, сабан, іргетасы жоқ сабан,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
      зайыбы (жұбайы)___________________________________________</w:t>
      </w:r>
      <w:r>
        <w:br/>
      </w:r>
      <w:r>
        <w:rPr>
          <w:rFonts w:ascii="Times New Roman"/>
          <w:b w:val="false"/>
          <w:i w:val="false"/>
          <w:color w:val="000000"/>
          <w:sz w:val="28"/>
        </w:rPr>
        <w:t>
      балалар___________________________________________________</w:t>
      </w:r>
      <w:r>
        <w:br/>
      </w:r>
      <w:r>
        <w:rPr>
          <w:rFonts w:ascii="Times New Roman"/>
          <w:b w:val="false"/>
          <w:i w:val="false"/>
          <w:color w:val="000000"/>
          <w:sz w:val="28"/>
        </w:rPr>
        <w:t>
      басқа да туысқандар________________________________________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тамақтануға және басты қажеттілік заттарына ғана жетеді</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орналастыру </w:t>
      </w:r>
      <w:r>
        <w:br/>
      </w:r>
      <w:r>
        <w:rPr>
          <w:rFonts w:ascii="Times New Roman"/>
          <w:b w:val="false"/>
          <w:i w:val="false"/>
          <w:color w:val="000000"/>
          <w:sz w:val="28"/>
        </w:rPr>
        <w:t>
      іске асырылатын инфрақұрылымдық жобалардың шеңберінде жұмыс орындарына орналастыру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оқыту (даярлау, қайта даярлау, біліктілікті арттыру)</w:t>
      </w:r>
      <w:r>
        <w:br/>
      </w:r>
      <w:r>
        <w:rPr>
          <w:rFonts w:ascii="Times New Roman"/>
          <w:b w:val="false"/>
          <w:i w:val="false"/>
          <w:color w:val="000000"/>
          <w:sz w:val="28"/>
        </w:rPr>
        <w:t>
      әлеуметтік жұмыс орнына жұмысқа орналастыру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4 қосымша</w:t>
            </w:r>
          </w:p>
        </w:tc>
      </w:tr>
    </w:tbl>
    <w:p>
      <w:pPr>
        <w:spacing w:after="0"/>
        <w:ind w:left="0"/>
        <w:jc w:val="left"/>
      </w:pPr>
      <w:r>
        <w:rPr>
          <w:rFonts w:ascii="Times New Roman"/>
          <w:b/>
          <w:i w:val="false"/>
          <w:color w:val="000000"/>
        </w:rPr>
        <w:t xml:space="preserve"> Өмірлік қиын жағдайдың туындауына байланысты және Шартты ақшалай көмек алуға қатысушы адамның (отбасының) өтініш берушінің материалдық жағдайын учаскелік комиссияның тексеру </w:t>
      </w:r>
      <w:r>
        <w:br/>
      </w:r>
      <w:r>
        <w:rPr>
          <w:rFonts w:ascii="Times New Roman"/>
          <w:b/>
          <w:i w:val="false"/>
          <w:color w:val="000000"/>
        </w:rPr>
        <w:t>АКТІСІ</w:t>
      </w:r>
    </w:p>
    <w:p>
      <w:pPr>
        <w:spacing w:after="0"/>
        <w:ind w:left="0"/>
        <w:jc w:val="left"/>
      </w:pPr>
      <w:r>
        <w:rPr>
          <w:rFonts w:ascii="Times New Roman"/>
          <w:b w:val="false"/>
          <w:i w:val="false"/>
          <w:color w:val="000000"/>
          <w:sz w:val="28"/>
        </w:rPr>
        <w:t>      20 ___ жылғы "____" 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w:t>
      </w:r>
      <w:r>
        <w:br/>
      </w:r>
      <w:r>
        <w:rPr>
          <w:rFonts w:ascii="Times New Roman"/>
          <w:b w:val="false"/>
          <w:i w:val="false"/>
          <w:color w:val="000000"/>
          <w:sz w:val="28"/>
        </w:rPr>
        <w:t>
      _____________________________________________</w:t>
      </w:r>
      <w:r>
        <w:br/>
      </w:r>
      <w:r>
        <w:rPr>
          <w:rFonts w:ascii="Times New Roman"/>
          <w:b w:val="false"/>
          <w:i w:val="false"/>
          <w:color w:val="000000"/>
          <w:sz w:val="28"/>
        </w:rPr>
        <w:t>
      2. Тұрғылықты жерінің мекенжайы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5. Азаматтың орташа айлық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39"/>
        <w:gridCol w:w="410"/>
        <w:gridCol w:w="868"/>
        <w:gridCol w:w="410"/>
        <w:gridCol w:w="1936"/>
        <w:gridCol w:w="944"/>
        <w:gridCol w:w="410"/>
        <w:gridCol w:w="1098"/>
        <w:gridCol w:w="491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w:t>
            </w:r>
            <w:r>
              <w:br/>
            </w:r>
            <w:r>
              <w:rPr>
                <w:rFonts w:ascii="Times New Roman"/>
                <w:b w:val="false"/>
                <w:i w:val="false"/>
                <w:color w:val="000000"/>
                <w:sz w:val="20"/>
              </w:rPr>
              <w:t>да тіркелгені туралы деректер</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толық мемлекеттің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xml:space="preserve">
      8.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әлеуметтік келісімшарттың болуы: ___________ адам:</w:t>
      </w:r>
      <w:r>
        <w:br/>
      </w:r>
      <w:r>
        <w:rPr>
          <w:rFonts w:ascii="Times New Roman"/>
          <w:b w:val="false"/>
          <w:i w:val="false"/>
          <w:color w:val="000000"/>
          <w:sz w:val="28"/>
        </w:rPr>
        <w:t>
      1. (Т.А.Ә.) _______________________________________________________________</w:t>
      </w:r>
      <w:r>
        <w:br/>
      </w:r>
      <w:r>
        <w:rPr>
          <w:rFonts w:ascii="Times New Roman"/>
          <w:b w:val="false"/>
          <w:i w:val="false"/>
          <w:color w:val="000000"/>
          <w:sz w:val="28"/>
        </w:rPr>
        <w:t>
      2. (Т.А.Ә.) _______________________________________________________________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жүкті және бала емізетін әйелдер _________ адам;</w:t>
      </w:r>
      <w:r>
        <w:br/>
      </w:r>
      <w:r>
        <w:rPr>
          <w:rFonts w:ascii="Times New Roman"/>
          <w:b w:val="false"/>
          <w:i w:val="false"/>
          <w:color w:val="000000"/>
          <w:sz w:val="28"/>
        </w:rPr>
        <w:t>
      4-тен 6 жасқа дейінгі балалар __________ адам;</w:t>
      </w:r>
      <w:r>
        <w:br/>
      </w:r>
      <w:r>
        <w:rPr>
          <w:rFonts w:ascii="Times New Roman"/>
          <w:b w:val="false"/>
          <w:i w:val="false"/>
          <w:color w:val="000000"/>
          <w:sz w:val="28"/>
        </w:rPr>
        <w:t>
      мүмкіндіктері шектеулі балалар ________ адам;</w:t>
      </w:r>
      <w:r>
        <w:br/>
      </w:r>
      <w:r>
        <w:rPr>
          <w:rFonts w:ascii="Times New Roman"/>
          <w:b w:val="false"/>
          <w:i w:val="false"/>
          <w:color w:val="000000"/>
          <w:sz w:val="28"/>
        </w:rPr>
        <w:t>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w:t>
      </w:r>
      <w:r>
        <w:br/>
      </w:r>
      <w:r>
        <w:rPr>
          <w:rFonts w:ascii="Times New Roman"/>
          <w:b w:val="false"/>
          <w:i w:val="false"/>
          <w:color w:val="000000"/>
          <w:sz w:val="28"/>
        </w:rPr>
        <w:t>
      қажеттісін көрсету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w:t>
      </w:r>
      <w:r>
        <w:br/>
      </w:r>
      <w:r>
        <w:rPr>
          <w:rFonts w:ascii="Times New Roman"/>
          <w:b w:val="false"/>
          <w:i w:val="false"/>
          <w:color w:val="000000"/>
          <w:sz w:val="28"/>
        </w:rPr>
        <w:t>
      Тұрғын үйді ұстауға жұмсалатын шығыстар айына 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945"/>
        <w:gridCol w:w="489"/>
        <w:gridCol w:w="1035"/>
        <w:gridCol w:w="631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РР/с</w:t>
            </w:r>
            <w:r>
              <w:br/>
            </w: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жылдағы табыс сомасы</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xml:space="preserve">
      автокөліктің (маркасы, шығарылған жылы, құқық белгілейтін құжат, оны </w:t>
      </w:r>
      <w:r>
        <w:br/>
      </w:r>
      <w:r>
        <w:rPr>
          <w:rFonts w:ascii="Times New Roman"/>
          <w:b w:val="false"/>
          <w:i w:val="false"/>
          <w:color w:val="000000"/>
          <w:sz w:val="28"/>
        </w:rPr>
        <w:t>пайдаланудан түскен табыс)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өзге тұрғын үйдің, қазіргі уақытта тұратын баспанадан басқа (оны пайдаланудан </w:t>
      </w:r>
      <w:r>
        <w:br/>
      </w:r>
      <w:r>
        <w:rPr>
          <w:rFonts w:ascii="Times New Roman"/>
          <w:b w:val="false"/>
          <w:i w:val="false"/>
          <w:color w:val="000000"/>
          <w:sz w:val="28"/>
        </w:rPr>
        <w:t>түскен табыс) 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14. Мұқтаждықтың көрініп тұрған белгілері (жиһаздың, тұрғын үйдің, электр </w:t>
      </w:r>
      <w:r>
        <w:br/>
      </w:r>
      <w:r>
        <w:rPr>
          <w:rFonts w:ascii="Times New Roman"/>
          <w:b w:val="false"/>
          <w:i w:val="false"/>
          <w:color w:val="000000"/>
          <w:sz w:val="28"/>
        </w:rPr>
        <w:t>желілерінің жағдайы және т.б.) 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15. Әл-ауқатының сипаттайтын белгілері (жерсеріктік антенна тәрелкесі, ауа </w:t>
      </w:r>
      <w:r>
        <w:br/>
      </w:r>
      <w:r>
        <w:rPr>
          <w:rFonts w:ascii="Times New Roman"/>
          <w:b w:val="false"/>
          <w:i w:val="false"/>
          <w:color w:val="000000"/>
          <w:sz w:val="28"/>
        </w:rPr>
        <w:t>баптағыш, қымбат жаңа жөндеу және т.б.) 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17. Учаскелік комиссияның басқа да байқағандары: 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Өтініш берушінің Т.А.Ә. және қолы ___________________________________________</w:t>
      </w:r>
      <w:r>
        <w:br/>
      </w:r>
      <w:r>
        <w:rPr>
          <w:rFonts w:ascii="Times New Roman"/>
          <w:b w:val="false"/>
          <w:i w:val="false"/>
          <w:color w:val="000000"/>
          <w:sz w:val="28"/>
        </w:rPr>
        <w:t>
      Тексеру жүргізуден бас тартамын ________________________________________________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5 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left"/>
      </w:pPr>
      <w:r>
        <w:rPr>
          <w:rFonts w:ascii="Times New Roman"/>
          <w:b w:val="false"/>
          <w:i w:val="false"/>
          <w:color w:val="000000"/>
          <w:sz w:val="28"/>
        </w:rPr>
        <w:t>      "____" ____________ 20___ ж.</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 туралы</w:t>
      </w:r>
      <w:r>
        <w:br/>
      </w:r>
      <w:r>
        <w:rPr>
          <w:rFonts w:ascii="Times New Roman"/>
          <w:b w:val="false"/>
          <w:i w:val="false"/>
          <w:color w:val="000000"/>
          <w:sz w:val="28"/>
        </w:rPr>
        <w:t>
      (қажеттілігі, қажет еместігі)</w:t>
      </w:r>
      <w:r>
        <w:br/>
      </w:r>
      <w:r>
        <w:rPr>
          <w:rFonts w:ascii="Times New Roman"/>
          <w:b w:val="false"/>
          <w:i w:val="false"/>
          <w:color w:val="000000"/>
          <w:sz w:val="28"/>
        </w:rPr>
        <w:t>
      қорытынды шығарады.</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____ данада қоса берілген құжаттармен қорытынды</w:t>
      </w:r>
      <w:r>
        <w:br/>
      </w:r>
      <w:r>
        <w:rPr>
          <w:rFonts w:ascii="Times New Roman"/>
          <w:b w:val="false"/>
          <w:i w:val="false"/>
          <w:color w:val="000000"/>
          <w:sz w:val="28"/>
        </w:rPr>
        <w:t>
      "__"____________ 20__ ж. _______________________________________ қабылданды.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Т.А.Ә.,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6 қосымша</w:t>
            </w:r>
          </w:p>
        </w:tc>
      </w:tr>
    </w:tbl>
    <w:p>
      <w:pPr>
        <w:spacing w:after="0"/>
        <w:ind w:left="0"/>
        <w:jc w:val="left"/>
      </w:pPr>
      <w:r>
        <w:rPr>
          <w:rFonts w:ascii="Times New Roman"/>
          <w:b w:val="false"/>
          <w:i w:val="false"/>
          <w:color w:val="000000"/>
          <w:sz w:val="28"/>
        </w:rPr>
        <w:t>      Отбасының тіркеу нөмірі 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______________________________</w:t>
      </w:r>
      <w:r>
        <w:br/>
      </w:r>
      <w:r>
        <w:rPr>
          <w:rFonts w:ascii="Times New Roman"/>
          <w:b w:val="false"/>
          <w:i w:val="false"/>
          <w:color w:val="000000"/>
          <w:sz w:val="28"/>
        </w:rPr>
        <w:t>
      Күні _____________________________________________</w:t>
      </w:r>
      <w:r>
        <w:br/>
      </w:r>
      <w:r>
        <w:rPr>
          <w:rFonts w:ascii="Times New Roman"/>
          <w:b w:val="false"/>
          <w:i w:val="false"/>
          <w:color w:val="000000"/>
          <w:sz w:val="28"/>
        </w:rPr>
        <w:t xml:space="preserve">
      Қала, кент, ауыл, ауылдық округ немесе </w:t>
      </w:r>
      <w:r>
        <w:br/>
      </w:r>
      <w:r>
        <w:rPr>
          <w:rFonts w:ascii="Times New Roman"/>
          <w:b w:val="false"/>
          <w:i w:val="false"/>
          <w:color w:val="000000"/>
          <w:sz w:val="28"/>
        </w:rPr>
        <w:t xml:space="preserve">
      жеке қосалқы шаруашылықтың көлемі </w:t>
      </w:r>
      <w:r>
        <w:br/>
      </w:r>
      <w:r>
        <w:rPr>
          <w:rFonts w:ascii="Times New Roman"/>
          <w:b w:val="false"/>
          <w:i w:val="false"/>
          <w:color w:val="000000"/>
          <w:sz w:val="28"/>
        </w:rPr>
        <w:t xml:space="preserve">
      туралы мәліметтерді растау уәкілетті органның </w:t>
      </w:r>
      <w:r>
        <w:br/>
      </w:r>
      <w:r>
        <w:rPr>
          <w:rFonts w:ascii="Times New Roman"/>
          <w:b w:val="false"/>
          <w:i w:val="false"/>
          <w:color w:val="000000"/>
          <w:sz w:val="28"/>
        </w:rPr>
        <w:t xml:space="preserve">
      өзге де лауазымды адамының </w:t>
      </w:r>
      <w:r>
        <w:br/>
      </w:r>
      <w:r>
        <w:rPr>
          <w:rFonts w:ascii="Times New Roman"/>
          <w:b w:val="false"/>
          <w:i w:val="false"/>
          <w:color w:val="000000"/>
          <w:sz w:val="28"/>
        </w:rPr>
        <w:t>
      тегі, аты, әкесінің аты _______________________ ________________________</w:t>
      </w:r>
      <w:r>
        <w:br/>
      </w: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7 қосымша</w:t>
            </w:r>
          </w:p>
        </w:tc>
      </w:tr>
    </w:tbl>
    <w:p>
      <w:pPr>
        <w:spacing w:after="0"/>
        <w:ind w:left="0"/>
        <w:jc w:val="left"/>
      </w:pPr>
      <w:r>
        <w:rPr>
          <w:rFonts w:ascii="Times New Roman"/>
          <w:b/>
          <w:i w:val="false"/>
          <w:color w:val="000000"/>
        </w:rPr>
        <w:t xml:space="preserve"> Шартты ақшалай көмек алуға қатысуға арналған өтініш</w:t>
      </w:r>
    </w:p>
    <w:p>
      <w:pPr>
        <w:spacing w:after="0"/>
        <w:ind w:left="0"/>
        <w:jc w:val="left"/>
      </w:pPr>
      <w:r>
        <w:rPr>
          <w:rFonts w:ascii="Times New Roman"/>
          <w:b w:val="false"/>
          <w:i w:val="false"/>
          <w:color w:val="000000"/>
          <w:sz w:val="28"/>
        </w:rPr>
        <w:t>      _______________________________________</w:t>
      </w:r>
      <w:r>
        <w:br/>
      </w:r>
      <w:r>
        <w:rPr>
          <w:rFonts w:ascii="Times New Roman"/>
          <w:b w:val="false"/>
          <w:i w:val="false"/>
          <w:color w:val="000000"/>
          <w:sz w:val="28"/>
        </w:rPr>
        <w:t>
      (облысы, ауданы, елді мекені)</w:t>
      </w:r>
      <w:r>
        <w:br/>
      </w:r>
      <w:r>
        <w:rPr>
          <w:rFonts w:ascii="Times New Roman"/>
          <w:b w:val="false"/>
          <w:i w:val="false"/>
          <w:color w:val="000000"/>
          <w:sz w:val="28"/>
        </w:rPr>
        <w:t>
      жұмыспен қамту және әлеуметтік бағдарламалар бөліміне</w:t>
      </w:r>
      <w:r>
        <w:br/>
      </w:r>
      <w:r>
        <w:rPr>
          <w:rFonts w:ascii="Times New Roman"/>
          <w:b w:val="false"/>
          <w:i w:val="false"/>
          <w:color w:val="000000"/>
          <w:sz w:val="28"/>
        </w:rPr>
        <w:t>
      ________________________________________</w:t>
      </w:r>
      <w:r>
        <w:br/>
      </w:r>
      <w:r>
        <w:rPr>
          <w:rFonts w:ascii="Times New Roman"/>
          <w:b w:val="false"/>
          <w:i w:val="false"/>
          <w:color w:val="000000"/>
          <w:sz w:val="28"/>
        </w:rPr>
        <w:t>
      (елді мекені, ауданы)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xml:space="preserve">
      жеке куәлік және (немесе) паспорт № </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Берілген күні _____________________________</w:t>
      </w:r>
      <w:r>
        <w:br/>
      </w:r>
      <w:r>
        <w:rPr>
          <w:rFonts w:ascii="Times New Roman"/>
          <w:b w:val="false"/>
          <w:i w:val="false"/>
          <w:color w:val="000000"/>
          <w:sz w:val="28"/>
        </w:rPr>
        <w:t>
      жеке сәйкестендіру нөмірі 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w:t>
      </w:r>
      <w:r>
        <w:br/>
      </w:r>
      <w:r>
        <w:rPr>
          <w:rFonts w:ascii="Times New Roman"/>
          <w:b w:val="false"/>
          <w:i w:val="false"/>
          <w:color w:val="000000"/>
          <w:sz w:val="28"/>
        </w:rPr>
        <w:t>
      банк шотының № _______________________________</w:t>
      </w:r>
      <w:r>
        <w:br/>
      </w:r>
      <w:r>
        <w:rPr>
          <w:rFonts w:ascii="Times New Roman"/>
          <w:b w:val="false"/>
          <w:i w:val="false"/>
          <w:color w:val="000000"/>
          <w:sz w:val="28"/>
        </w:rPr>
        <w:t>
      жеке шотының №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Мені (менің отбасымды) жобаға қабылдауды және отбасының әлеуметтік келісімшартының негізінде шартты ақшалай көмек тағайындауды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8"/>
        </w:rPr>
        <w:t>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r>
        <w:rPr>
          <w:rFonts w:ascii="Times New Roman"/>
          <w:b w:val="false"/>
          <w:i w:val="false"/>
          <w:color w:val="000000"/>
          <w:sz w:val="28"/>
        </w:rPr>
        <w:t>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w:t>
      </w:r>
      <w:r>
        <w:br/>
      </w:r>
      <w:r>
        <w:rPr>
          <w:rFonts w:ascii="Times New Roman"/>
          <w:b w:val="false"/>
          <w:i w:val="false"/>
          <w:color w:val="000000"/>
          <w:sz w:val="28"/>
        </w:rPr>
        <w:t>
      20___ жылғы "____" _______ ______________________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 қабылданды</w:t>
      </w:r>
      <w:r>
        <w:br/>
      </w:r>
      <w:r>
        <w:rPr>
          <w:rFonts w:ascii="Times New Roman"/>
          <w:b w:val="false"/>
          <w:i w:val="false"/>
          <w:color w:val="000000"/>
          <w:sz w:val="28"/>
        </w:rPr>
        <w:t xml:space="preserve">
      20___ жылғы "____"_______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және қолы)</w:t>
      </w:r>
      <w:r>
        <w:br/>
      </w:r>
      <w:r>
        <w:rPr>
          <w:rFonts w:ascii="Times New Roman"/>
          <w:b w:val="false"/>
          <w:i w:val="false"/>
          <w:color w:val="000000"/>
          <w:sz w:val="28"/>
        </w:rPr>
        <w:t xml:space="preserve">
      Өтініш берушінің (отбасының) тіркеу нөмірі ___________ </w:t>
      </w:r>
      <w:r>
        <w:br/>
      </w:r>
      <w:r>
        <w:rPr>
          <w:rFonts w:ascii="Times New Roman"/>
          <w:b w:val="false"/>
          <w:i w:val="false"/>
          <w:color w:val="000000"/>
          <w:sz w:val="28"/>
        </w:rPr>
        <w:t>
      Өтініш қоса берілген құжаттармен</w:t>
      </w:r>
      <w:r>
        <w:br/>
      </w:r>
      <w:r>
        <w:rPr>
          <w:rFonts w:ascii="Times New Roman"/>
          <w:b w:val="false"/>
          <w:i w:val="false"/>
          <w:color w:val="000000"/>
          <w:sz w:val="28"/>
        </w:rPr>
        <w:t>
      20___ жылғы "____"__________учаскелік комиссияға берілді.</w:t>
      </w:r>
      <w:r>
        <w:br/>
      </w:r>
      <w:r>
        <w:rPr>
          <w:rFonts w:ascii="Times New Roman"/>
          <w:b w:val="false"/>
          <w:i w:val="false"/>
          <w:color w:val="000000"/>
          <w:sz w:val="28"/>
        </w:rPr>
        <w:t>
      20___ жылғы "____"__________қабылданды.</w:t>
      </w:r>
      <w:r>
        <w:br/>
      </w:r>
      <w:r>
        <w:rPr>
          <w:rFonts w:ascii="Times New Roman"/>
          <w:b w:val="false"/>
          <w:i w:val="false"/>
          <w:color w:val="000000"/>
          <w:sz w:val="28"/>
        </w:rPr>
        <w:t>
      Құжаттарды қабылдаған учаскелік комиссия мүшесінің тегі, аты, әкесінің аты және қолы _______________________________________________________________________________;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8"/>
        </w:rPr>
        <w:t>
      Құжаттарды қабылдаған адамның тегі, аты, әкесінің аты, лауазымы, қолы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 _ _ _ _ _ _ _ _ _ _ _ _ _ _ _ _ _ _ _ _ _ _ _ _ _ _ _ _ _ _ _ _ _ _ _ _ _ _ _ _ _ _ _ _ _ _ _ </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8"/>
        </w:rPr>
        <w:t>
      Құжаттарды қабылдаған адамның тегі, аты, әкесінің аты,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8 қосымша</w:t>
            </w:r>
          </w:p>
        </w:tc>
      </w:tr>
    </w:tbl>
    <w:p>
      <w:pPr>
        <w:spacing w:after="0"/>
        <w:ind w:left="0"/>
        <w:jc w:val="left"/>
      </w:pPr>
      <w:r>
        <w:rPr>
          <w:rFonts w:ascii="Times New Roman"/>
          <w:b/>
          <w:i w:val="false"/>
          <w:color w:val="000000"/>
        </w:rPr>
        <w:t xml:space="preserve"> Шартты ақшалай көмекті</w:t>
      </w:r>
      <w:r>
        <w:br/>
      </w:r>
      <w:r>
        <w:rPr>
          <w:rFonts w:ascii="Times New Roman"/>
          <w:b/>
          <w:i w:val="false"/>
          <w:color w:val="000000"/>
        </w:rPr>
        <w:t>тағайындау (тағайындаудан бас тарту) туралы шешім</w:t>
      </w:r>
    </w:p>
    <w:p>
      <w:pPr>
        <w:spacing w:after="0"/>
        <w:ind w:left="0"/>
        <w:jc w:val="left"/>
      </w:pPr>
      <w:r>
        <w:rPr>
          <w:rFonts w:ascii="Times New Roman"/>
          <w:b w:val="false"/>
          <w:i w:val="false"/>
          <w:color w:val="000000"/>
          <w:sz w:val="28"/>
        </w:rPr>
        <w:t>      №__________ "____" 20 жыл</w:t>
      </w:r>
      <w:r>
        <w:br/>
      </w:r>
      <w:r>
        <w:rPr>
          <w:rFonts w:ascii="Times New Roman"/>
          <w:b w:val="false"/>
          <w:i w:val="false"/>
          <w:color w:val="000000"/>
          <w:sz w:val="28"/>
        </w:rPr>
        <w:t>
       ___________(ауданы) бойынша жұмыспен қамту және әлеуметтік бағдарламалар бөлімі</w:t>
      </w:r>
      <w:r>
        <w:br/>
      </w:r>
      <w:r>
        <w:rPr>
          <w:rFonts w:ascii="Times New Roman"/>
          <w:b w:val="false"/>
          <w:i w:val="false"/>
          <w:color w:val="000000"/>
          <w:sz w:val="28"/>
        </w:rPr>
        <w:t>
      Іс №___________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 xml:space="preserve"> Өтініш беруші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Жүгінген күні 20___ жылғы "___" ___________</w:t>
      </w:r>
      <w:r>
        <w:br/>
      </w: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r>
        <w:br/>
      </w: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(сомасы жазбаша)</w:t>
      </w:r>
      <w:r>
        <w:br/>
      </w:r>
      <w:r>
        <w:rPr>
          <w:rFonts w:ascii="Times New Roman"/>
          <w:b w:val="false"/>
          <w:i w:val="false"/>
          <w:color w:val="000000"/>
          <w:sz w:val="28"/>
        </w:rPr>
        <w:t>
      Негіздеме: 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3. _______________________________________________________________________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r>
        <w:br/>
      </w:r>
      <w:r>
        <w:rPr>
          <w:rFonts w:ascii="Times New Roman"/>
          <w:b w:val="false"/>
          <w:i w:val="false"/>
          <w:color w:val="000000"/>
          <w:sz w:val="28"/>
        </w:rPr>
        <w:t>
      Аудандық жұмыспен қамту және әлеуметтік бағдарламалар бөлімінің басшысы</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                   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9 қосымша</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left"/>
      </w:pPr>
      <w:r>
        <w:rPr>
          <w:rFonts w:ascii="Times New Roman"/>
          <w:b w:val="false"/>
          <w:i w:val="false"/>
          <w:color w:val="000000"/>
          <w:sz w:val="28"/>
        </w:rPr>
        <w:t>      Уәкілетті орган ____________________________________________________________</w:t>
      </w:r>
      <w:r>
        <w:br/>
      </w:r>
      <w:r>
        <w:rPr>
          <w:rFonts w:ascii="Times New Roman"/>
          <w:b w:val="false"/>
          <w:i w:val="false"/>
          <w:color w:val="000000"/>
          <w:sz w:val="28"/>
        </w:rPr>
        <w:t>
      Көмекті алушы: ___________________________________________________________</w:t>
      </w:r>
      <w:r>
        <w:br/>
      </w:r>
      <w:r>
        <w:rPr>
          <w:rFonts w:ascii="Times New Roman"/>
          <w:b w:val="false"/>
          <w:i w:val="false"/>
          <w:color w:val="000000"/>
          <w:sz w:val="28"/>
        </w:rPr>
        <w:t>
      (тегі, аты, әкесінің аты), тұратын мекенжайы)</w:t>
      </w:r>
      <w:r>
        <w:br/>
      </w:r>
      <w:r>
        <w:rPr>
          <w:rFonts w:ascii="Times New Roman"/>
          <w:b w:val="false"/>
          <w:i w:val="false"/>
          <w:color w:val="000000"/>
          <w:sz w:val="28"/>
        </w:rPr>
        <w:t>
      Келісімшарттың қолданылуы басталған күн: ___________________________________</w:t>
      </w:r>
      <w:r>
        <w:br/>
      </w:r>
      <w:r>
        <w:rPr>
          <w:rFonts w:ascii="Times New Roman"/>
          <w:b w:val="false"/>
          <w:i w:val="false"/>
          <w:color w:val="000000"/>
          <w:sz w:val="28"/>
        </w:rPr>
        <w:t>
       Келісімшарттың қолданылуы тоқтатылған күн:_________________________________</w:t>
      </w:r>
      <w:r>
        <w:br/>
      </w:r>
      <w:r>
        <w:rPr>
          <w:rFonts w:ascii="Times New Roman"/>
          <w:b w:val="false"/>
          <w:i w:val="false"/>
          <w:color w:val="000000"/>
          <w:sz w:val="28"/>
        </w:rPr>
        <w:t>
      Қажетті іс-әрекеттер: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160"/>
        <w:gridCol w:w="790"/>
        <w:gridCol w:w="668"/>
        <w:gridCol w:w="668"/>
        <w:gridCol w:w="3152"/>
        <w:gridCol w:w="2534"/>
        <w:gridCol w:w="166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Жүргізілген іс-шаралар бойынша келісімшартты сүйемелдеуді жүзеге асыратын әлеуметтік жұмыс жөніндегі консультанттың түпкілікті </w:t>
      </w:r>
      <w:r>
        <w:br/>
      </w:r>
      <w:r>
        <w:rPr>
          <w:rFonts w:ascii="Times New Roman"/>
          <w:b w:val="false"/>
          <w:i w:val="false"/>
          <w:color w:val="000000"/>
          <w:sz w:val="28"/>
        </w:rPr>
        <w:t>қорытындысы:__________________________________________________________________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________________________________________________</w:t>
      </w:r>
      <w:r>
        <w:br/>
      </w:r>
      <w:r>
        <w:rPr>
          <w:rFonts w:ascii="Times New Roman"/>
          <w:b w:val="false"/>
          <w:i w:val="false"/>
          <w:color w:val="000000"/>
          <w:sz w:val="28"/>
        </w:rPr>
        <w:t>
      - денсаулық сақтау органымен _______________________________________________</w:t>
      </w:r>
      <w:r>
        <w:br/>
      </w:r>
      <w:r>
        <w:rPr>
          <w:rFonts w:ascii="Times New Roman"/>
          <w:b w:val="false"/>
          <w:i w:val="false"/>
          <w:color w:val="000000"/>
          <w:sz w:val="28"/>
        </w:rPr>
        <w:t>
      - басқа да байланыстар ______________________________________________________</w:t>
      </w:r>
      <w:r>
        <w:br/>
      </w:r>
      <w:r>
        <w:rPr>
          <w:rFonts w:ascii="Times New Roman"/>
          <w:b w:val="false"/>
          <w:i w:val="false"/>
          <w:color w:val="000000"/>
          <w:sz w:val="28"/>
        </w:rPr>
        <w:t xml:space="preserve">
      Әлеуметтік жұмыс жөніндегі консультанттың тегі, аты, әкесінің </w:t>
      </w:r>
      <w:r>
        <w:br/>
      </w:r>
      <w:r>
        <w:rPr>
          <w:rFonts w:ascii="Times New Roman"/>
          <w:b w:val="false"/>
          <w:i w:val="false"/>
          <w:color w:val="000000"/>
          <w:sz w:val="28"/>
        </w:rPr>
        <w:t>аты ______________________</w:t>
      </w:r>
      <w:r>
        <w:br/>
      </w:r>
      <w:r>
        <w:rPr>
          <w:rFonts w:ascii="Times New Roman"/>
          <w:b w:val="false"/>
          <w:i w:val="false"/>
          <w:color w:val="000000"/>
          <w:sz w:val="28"/>
        </w:rPr>
        <w:t>
      Қолы ______________ Мерзімі 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қоса есептегенде</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есептемегенде</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 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20 ______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10 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left"/>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
      ___________________________________________________________________ атынан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_______________________________________________ мекенжай бойынша тұратын азамат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екінші тараптан ШАК жобасына қатысуға отбасының белсенділігін арттырудың осы әлеуметтік келісімшартын (бұдан әрі – келісімшарт)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p>
    <w:p>
      <w:pPr>
        <w:spacing w:after="0"/>
        <w:ind w:left="0"/>
        <w:jc w:val="left"/>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left"/>
      </w:pPr>
      <w:r>
        <w:rPr>
          <w:rFonts w:ascii="Times New Roman"/>
          <w:b w:val="false"/>
          <w:i w:val="false"/>
          <w:color w:val="000000"/>
          <w:sz w:val="28"/>
        </w:rPr>
        <w:t>      2. Аудандық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 мүшелерінің тегі, аты, әкесінің аты)</w:t>
      </w:r>
      <w:r>
        <w:br/>
      </w:r>
      <w:r>
        <w:rPr>
          <w:rFonts w:ascii="Times New Roman"/>
          <w:b w:val="false"/>
          <w:i w:val="false"/>
          <w:color w:val="000000"/>
          <w:sz w:val="28"/>
        </w:rPr>
        <w:t>
      _______________________________бастап________________ дейінгі кезеңге</w:t>
      </w:r>
      <w:r>
        <w:br/>
      </w:r>
      <w:r>
        <w:rPr>
          <w:rFonts w:ascii="Times New Roman"/>
          <w:b w:val="false"/>
          <w:i w:val="false"/>
          <w:color w:val="000000"/>
          <w:sz w:val="28"/>
        </w:rPr>
        <w:t xml:space="preserve">
      айсайын__________(___________) теңге мөлшерінде және (немесе) бір жолғы </w:t>
      </w:r>
      <w:r>
        <w:br/>
      </w:r>
      <w:r>
        <w:rPr>
          <w:rFonts w:ascii="Times New Roman"/>
          <w:b w:val="false"/>
          <w:i w:val="false"/>
          <w:color w:val="000000"/>
          <w:sz w:val="28"/>
        </w:rPr>
        <w:t>
      (сомасы жазбаша) (___________________________) теңге мөлшерінде (жеке қосалқы шаруашылықты дамыту</w:t>
      </w:r>
      <w:r>
        <w:br/>
      </w:r>
      <w:r>
        <w:rPr>
          <w:rFonts w:ascii="Times New Roman"/>
          <w:b w:val="false"/>
          <w:i w:val="false"/>
          <w:color w:val="000000"/>
          <w:sz w:val="28"/>
        </w:rPr>
        <w:t>
      (сомасы жазбаша) _________________________________________________________</w:t>
      </w:r>
      <w:r>
        <w:br/>
      </w:r>
      <w:r>
        <w:rPr>
          <w:rFonts w:ascii="Times New Roman"/>
          <w:b w:val="false"/>
          <w:i w:val="false"/>
          <w:color w:val="000000"/>
          <w:sz w:val="28"/>
        </w:rPr>
        <w:t>
      (үй малын, құсын сатып алу және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қосымшасы болып табылатын Отбасыға көмектің жеке</w:t>
      </w:r>
      <w:r>
        <w:br/>
      </w: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xml:space="preserve">
      8) жұмыспен қамту және әлеуметтік бағдарламалар бөлімімен, кент, ауыл, ауылдық </w:t>
      </w:r>
      <w:r>
        <w:br/>
      </w:r>
      <w:r>
        <w:rPr>
          <w:rFonts w:ascii="Times New Roman"/>
          <w:b w:val="false"/>
          <w:i w:val="false"/>
          <w:color w:val="000000"/>
          <w:sz w:val="28"/>
        </w:rPr>
        <w:t>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w:t>
      </w:r>
      <w:r>
        <w:br/>
      </w:r>
      <w:r>
        <w:rPr>
          <w:rFonts w:ascii="Times New Roman"/>
          <w:b w:val="false"/>
          <w:i w:val="false"/>
          <w:color w:val="000000"/>
          <w:sz w:val="28"/>
        </w:rPr>
        <w:t>
      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p>
    <w:p>
      <w:pPr>
        <w:spacing w:after="0"/>
        <w:ind w:left="0"/>
        <w:jc w:val="left"/>
      </w:pPr>
      <w:r>
        <w:rPr>
          <w:rFonts w:ascii="Times New Roman"/>
          <w:b w:val="false"/>
          <w:i w:val="false"/>
          <w:color w:val="000000"/>
          <w:sz w:val="28"/>
        </w:rPr>
        <w:t>      4. Аудандық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left"/>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p>
    <w:p>
      <w:pPr>
        <w:spacing w:after="0"/>
        <w:ind w:left="0"/>
        <w:jc w:val="left"/>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p>
    <w:p>
      <w:pPr>
        <w:spacing w:after="0"/>
        <w:ind w:left="0"/>
        <w:jc w:val="left"/>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Келісімшарт қол қойылған күнінен бастап күшіне енеді және 20 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17.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left"/>
      </w:pPr>
      <w:r>
        <w:rPr>
          <w:rFonts w:ascii="Times New Roman"/>
          <w:b w:val="false"/>
          <w:i w:val="false"/>
          <w:color w:val="000000"/>
          <w:sz w:val="28"/>
        </w:rPr>
        <w:t>      Аудандық жұмыспен қамту және</w:t>
      </w:r>
      <w:r>
        <w:br/>
      </w:r>
      <w:r>
        <w:rPr>
          <w:rFonts w:ascii="Times New Roman"/>
          <w:b w:val="false"/>
          <w:i w:val="false"/>
          <w:color w:val="000000"/>
          <w:sz w:val="28"/>
        </w:rPr>
        <w:t>
      әлеуметтік бағдарламалар бөлімі                              Қатысушы</w:t>
      </w:r>
      <w:r>
        <w:br/>
      </w:r>
      <w:r>
        <w:rPr>
          <w:rFonts w:ascii="Times New Roman"/>
          <w:b w:val="false"/>
          <w:i w:val="false"/>
          <w:color w:val="000000"/>
          <w:sz w:val="28"/>
        </w:rPr>
        <w:t>
      _________________________________            ____________________________</w:t>
      </w:r>
      <w:r>
        <w:br/>
      </w:r>
      <w:r>
        <w:rPr>
          <w:rFonts w:ascii="Times New Roman"/>
          <w:b w:val="false"/>
          <w:i w:val="false"/>
          <w:color w:val="000000"/>
          <w:sz w:val="28"/>
        </w:rPr>
        <w:t>
      (уәкілетті органның толық атауы)                  (Тегі, аты, әкесінің аты)</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___________________________________            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___________________________________            _____________________________</w:t>
      </w:r>
      <w:r>
        <w:br/>
      </w:r>
      <w:r>
        <w:rPr>
          <w:rFonts w:ascii="Times New Roman"/>
          <w:b w:val="false"/>
          <w:i w:val="false"/>
          <w:color w:val="000000"/>
          <w:sz w:val="28"/>
        </w:rPr>
        <w:t>
      (уәкілетті өкілдің тегі, аты, әкесінің аты)                         (қолы)</w:t>
      </w:r>
      <w:r>
        <w:br/>
      </w:r>
      <w:r>
        <w:rPr>
          <w:rFonts w:ascii="Times New Roman"/>
          <w:b w:val="false"/>
          <w:i w:val="false"/>
          <w:color w:val="000000"/>
          <w:sz w:val="28"/>
        </w:rPr>
        <w:t>
      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11 қосымша</w:t>
            </w:r>
          </w:p>
        </w:tc>
      </w:tr>
    </w:tbl>
    <w:p>
      <w:pPr>
        <w:spacing w:after="0"/>
        <w:ind w:left="0"/>
        <w:jc w:val="left"/>
      </w:pPr>
      <w:r>
        <w:rPr>
          <w:rFonts w:ascii="Times New Roman"/>
          <w:b/>
          <w:i w:val="false"/>
          <w:color w:val="000000"/>
        </w:rPr>
        <w:t xml:space="preserve"> Шартты ақшалай көмекті тағайындаудан бас тарту туралы № _____ хабарлама</w:t>
      </w:r>
    </w:p>
    <w:p>
      <w:pPr>
        <w:spacing w:after="0"/>
        <w:ind w:left="0"/>
        <w:jc w:val="left"/>
      </w:pPr>
      <w:r>
        <w:rPr>
          <w:rFonts w:ascii="Times New Roman"/>
          <w:b w:val="false"/>
          <w:i w:val="false"/>
          <w:color w:val="000000"/>
          <w:sz w:val="28"/>
        </w:rPr>
        <w:t>      20__ жылғы "_____" __________________</w:t>
      </w:r>
      <w:r>
        <w:br/>
      </w:r>
      <w:r>
        <w:rPr>
          <w:rFonts w:ascii="Times New Roman"/>
          <w:b w:val="false"/>
          <w:i w:val="false"/>
          <w:color w:val="000000"/>
          <w:sz w:val="28"/>
        </w:rPr>
        <w:t>
      Өтініш берушінің тегі, аты, әкесінің аты _____________________________________</w:t>
      </w:r>
      <w:r>
        <w:br/>
      </w:r>
      <w:r>
        <w:rPr>
          <w:rFonts w:ascii="Times New Roman"/>
          <w:b w:val="false"/>
          <w:i w:val="false"/>
          <w:color w:val="000000"/>
          <w:sz w:val="28"/>
        </w:rPr>
        <w:t>
      Өтініш берушінің туған күні ________________________________________________</w:t>
      </w:r>
      <w:r>
        <w:br/>
      </w: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пайызға асып түсуі;</w:t>
      </w:r>
      <w:r>
        <w:br/>
      </w: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өтініш беруші толық емес құжаттар пакетін ұсынуы;</w:t>
      </w:r>
      <w:r>
        <w:br/>
      </w: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шартты ақшалай көмекті тағайындау немесе тағайындауға өтініш беру фактісінің болуы;</w:t>
      </w:r>
      <w:r>
        <w:br/>
      </w: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w:t>
      </w:r>
      <w:r>
        <w:br/>
      </w:r>
      <w:r>
        <w:rPr>
          <w:rFonts w:ascii="Times New Roman"/>
          <w:b w:val="false"/>
          <w:i w:val="false"/>
          <w:color w:val="000000"/>
          <w:sz w:val="28"/>
        </w:rPr>
        <w:t>
      Құжаттарды қайтару күні 20__ жылғы "____" _______________.</w:t>
      </w:r>
      <w:r>
        <w:br/>
      </w: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Аудандық жұмыспен қамту және әлеуметті</w:t>
      </w:r>
      <w:r>
        <w:br/>
      </w:r>
      <w:r>
        <w:rPr>
          <w:rFonts w:ascii="Times New Roman"/>
          <w:b w:val="false"/>
          <w:i w:val="false"/>
          <w:color w:val="000000"/>
          <w:sz w:val="28"/>
        </w:rPr>
        <w:t>
      бағдарламалар бөлімінің басшысы</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