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bfb11" w14:textId="6ebfb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Хромтау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2016 жылға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аудандық мәслихатының 2016 жылғы 18 ақпандағы № 319 шешімі. Ақтөбе облысының Әділет департаментінде 2016 жылғы 14 наурызда № 4784 болып тіркелді. 2017 жылдың 1 қаңтарына дейін қолданыста болды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сәйкес, Хромтау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1. Хромтау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2016 жылға әлеуметтік қолдау шаралары ұсынылсын:</w:t>
      </w:r>
      <w:r>
        <w:br/>
      </w:r>
      <w:r>
        <w:rPr>
          <w:rFonts w:ascii="Times New Roman"/>
          <w:b w:val="false"/>
          <w:i w:val="false"/>
          <w:color w:val="000000"/>
          <w:sz w:val="28"/>
        </w:rPr>
        <w:t>
      1) жетпіс еселік айлық есептік көрсеткішке тең сомада көтерме жәрдемақы;</w:t>
      </w:r>
      <w:r>
        <w:br/>
      </w: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несие).</w:t>
      </w:r>
      <w:r>
        <w:br/>
      </w:r>
      <w:r>
        <w:rPr>
          <w:rFonts w:ascii="Times New Roman"/>
          <w:b w:val="false"/>
          <w:i w:val="false"/>
          <w:color w:val="000000"/>
          <w:sz w:val="28"/>
        </w:rPr>
        <w:t>
      </w:t>
      </w:r>
      <w:r>
        <w:rPr>
          <w:rFonts w:ascii="Times New Roman"/>
          <w:b w:val="false"/>
          <w:i w:val="false"/>
          <w:color w:val="000000"/>
          <w:sz w:val="28"/>
        </w:rPr>
        <w:t>2. Осы шешім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Р.Исаев</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Д.Молдашев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