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7f40" w14:textId="1b17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№ 277 "Ойыл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2016 жылғы 8 сәуірдегі № 15 шешімі. Ақтөбе облысының Әділет департаментінде 2016 жылғы 05 мамырда № 4889 болып тіркелді. Күші жойылды - Ақтөбе облысы Ойыл аудандық мәслихатының 2023 жылғы 31 тамыздағы № 76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Ойыл аудандық мәслихатының 31.08.2023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Ойыл аудандық мәслихатының 2015 жылғы 24 желтоқсандағы № 277 "Ойыл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4724 тіркелген, 2016 жылғы 31 наурызда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Қағиданың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 маусым - Балаларды қорғау күні" деген сөздер "қыркүйек айының екінші жексенбісі - Отбасы күні"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 маусым - балаларды қорғау күніне орай" деген сөздер "қыркүйек айының екінші жексенбісі - Отбасы күніне орай"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