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fea7" w14:textId="6e5f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Ақтөбе облысы Ойыл ауданы әкімдігінің 2016 жылғы 05 сәуірдегі № 77 қаулысы. Ақтөбе облысының Әділет департаментінде 2016 жылғы 05 мамырда № 4888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Ақтөбе облысы Ойыл ауданы әкімдігінің 24.12.2021 </w:t>
      </w:r>
      <w:r>
        <w:rPr>
          <w:rFonts w:ascii="Times New Roman"/>
          <w:b w:val="false"/>
          <w:i w:val="false"/>
          <w:color w:val="00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Ойыл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ауданы әкімдігінің 24.12.2021 </w:t>
      </w:r>
      <w:r>
        <w:rPr>
          <w:rFonts w:ascii="Times New Roman"/>
          <w:b w:val="false"/>
          <w:i w:val="false"/>
          <w:color w:val="00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орынбасары А. Қазыбаевқа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Тлеумағанбетов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2016 жылғы 05 сәуір № 77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Ақтөбе облысы Ойыл ауданы әкімдігінің 30.04.2025 </w:t>
      </w:r>
      <w:r>
        <w:rPr>
          <w:rFonts w:ascii="Times New Roman"/>
          <w:b w:val="false"/>
          <w:i w:val="false"/>
          <w:color w:val="ff0000"/>
          <w:sz w:val="28"/>
        </w:rPr>
        <w:t>№ 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КММ және МҚК (үйде қызмет көрсету және уақытша болу ұйымы)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санатты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әлеуметтік жұмыс жөніндегі консультант,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санатты маманы: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әлеуметтік жұмыс жөніндегі маман,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әдістемелік кабинет, кітапхана меңгерушісі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санаттағы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режиссер, барлық атаудағы суретшілер (негізгі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аккомпаниатор, библиограф, кітапханашы, мәдени ұйымдастырушы (негізгі қызметтер), барлық атаудағы әдістемеші (негізгі қызметтер), ұжым (үйірме) басшысы, музыкалық жетекші, музыкалық әрлеуші, редактор (негізгі қызметтер), режиссер, хореограф, барлық атаудағы суретшілер (негізгі қызметтер)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