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a378" w14:textId="e12a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2016 жылғы 20 қаңтардағы № 17 қаулысы. Ақтөбе облысының Әділет департаментінде 2016 жылғы 23 ақпанда № 4755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 тармақшасына сәйкес,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Ойыл ауданы бойынша 2016 жылғы мектепке дейінгі білім беру ұйымдарында мектепке дейінгі тәрбие және оқытуға мемлекеттік білім беру тапсырысын,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Қазыбаевқа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жариялаған күнінен кейін күнтізбелік он күн өткен соң қолданысқа енгізіледі және 2016 жылдың 1 қаңтарынан бастап туындаған құқықтық қатынастарға таралады.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ауданының әкімдігінің 2016 жылғы 20 қаңтардағы № 17 қаулысымен бекітілді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беру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беру мен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Асанәлі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Айгөлек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Балбөбек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Балдәурен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Асанәлі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Айгөлек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Балбөбек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Балдәурен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