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6524" w14:textId="3c56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"Бородин селолық округінің елді мекен көшелерін атау туралы" 2008 жылғы 20 маусымдағы № 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Шығырлы ауылдық округі әкімінің 2016 жылғы 8 ақпандағы № 4 шешімі. Ақтөбе облысының Әділет департаментінде 2016 жылғы 14 наурызда № 4788 болып тіркелді. Күші жойылды - Ақтөбе облысы Темір ауданы Шығырлы ауылдық округі әкімінің 2017 жылғы 14 маусымдағы № 10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Темір ауданы Шығырлы ауылдық округінің әкімінің 14.06.2017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3 шілдесіндегі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Шығырлы ауылдық округінің әкімі </w:t>
      </w:r>
      <w:r>
        <w:rPr>
          <w:rFonts w:ascii="Times New Roman"/>
          <w:b/>
          <w:i w:val="false"/>
          <w:color w:val="000000"/>
          <w:sz w:val="28"/>
        </w:rPr>
        <w:t>ШЕШІМ ҚАБЫЛДАДЫ:</w:t>
      </w:r>
    </w:p>
    <w:bookmarkStart w:name="z1" w:id="1"/>
    <w:p>
      <w:pPr>
        <w:spacing w:after="0"/>
        <w:ind w:left="0"/>
        <w:jc w:val="both"/>
      </w:pPr>
      <w:r>
        <w:rPr>
          <w:rFonts w:ascii="Times New Roman"/>
          <w:b w:val="false"/>
          <w:i w:val="false"/>
          <w:color w:val="000000"/>
          <w:sz w:val="28"/>
        </w:rPr>
        <w:t xml:space="preserve">
      1. Бородин селолық округі әкімінің мемлекеттік тіліндегі 2008 жылғы 20 маусымдағы № 3 "Бородин селолық округінің елді мекен көшелерін атау туралы" (нормативтік құқықтық актілерді мемлекеттік тіркеу Тізілімінде № 3-10-79 болып тіркелген, 2008 жылғы 30 маусымда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атауында және мәтінінде "селолық", "селосының" сөздері "ауылдық", "ауылының" сөздерімен ауыстырылсын.</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Шығырлы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С.Кадыров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