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bf3e7" w14:textId="e7bf3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ауданының 2016-2018 жылдарға арналған бюджетін бекіту туралы" 2015 жылғы 23 желтоқсандағы № 291 аудандық мәслихаттың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2016 жылғы 20 желтоқсандағы № 55 шешімі. Ақтөбе облысының Әділет департаментінде 2016 жылғы 26 желтоқсанда № 5177 болып тіркелді. 2017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106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Темір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Темір аудандық мәслихатының 2015 жылғы 23 желтоқсандағы № 291 "Темір ауданының 2016 - 2018 жылдарға арналған бюджетін бекіту туралы" (Нормативтік құқықтық актілерді мемлекеттік тіркеудің тізілімінде № 4691 тіркелген, 2016 жылғы 26 қаңтарда "Темір"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i w:val="false"/>
          <w:color w:val="000000"/>
          <w:sz w:val="28"/>
        </w:rPr>
        <w:t>:</w:t>
      </w:r>
      <w:r>
        <w:br/>
      </w:r>
      <w:r>
        <w:rPr>
          <w:rFonts w:ascii="Times New Roman"/>
          <w:b w:val="false"/>
          <w:i w:val="false"/>
          <w:color w:val="000000"/>
          <w:sz w:val="28"/>
        </w:rPr>
        <w:t>
      </w:t>
      </w:r>
      <w:r>
        <w:rPr>
          <w:rFonts w:ascii="Times New Roman"/>
          <w:b/>
          <w:i w:val="false"/>
          <w:color w:val="000000"/>
          <w:sz w:val="28"/>
        </w:rPr>
        <w:t>1) тармақшада:</w:t>
      </w:r>
      <w:r>
        <w:br/>
      </w:r>
      <w:r>
        <w:rPr>
          <w:rFonts w:ascii="Times New Roman"/>
          <w:b w:val="false"/>
          <w:i w:val="false"/>
          <w:color w:val="000000"/>
          <w:sz w:val="28"/>
        </w:rPr>
        <w:t>
      </w:t>
      </w:r>
      <w:r>
        <w:rPr>
          <w:rFonts w:ascii="Times New Roman"/>
          <w:b/>
          <w:i w:val="false"/>
          <w:color w:val="000000"/>
          <w:sz w:val="28"/>
        </w:rPr>
        <w:t>кірістер "</w:t>
      </w:r>
      <w:r>
        <w:rPr>
          <w:rFonts w:ascii="Times New Roman"/>
          <w:b/>
          <w:i w:val="false"/>
          <w:color w:val="000000"/>
          <w:sz w:val="28"/>
        </w:rPr>
        <w:t>5 136 677,1</w:t>
      </w:r>
      <w:r>
        <w:rPr>
          <w:rFonts w:ascii="Times New Roman"/>
          <w:b/>
          <w:i w:val="false"/>
          <w:color w:val="000000"/>
          <w:sz w:val="28"/>
        </w:rPr>
        <w:t>" сандары "</w:t>
      </w:r>
      <w:r>
        <w:rPr>
          <w:rFonts w:ascii="Times New Roman"/>
          <w:b/>
          <w:i w:val="false"/>
          <w:color w:val="000000"/>
          <w:sz w:val="28"/>
        </w:rPr>
        <w:t>5 132 408,5</w:t>
      </w:r>
      <w:r>
        <w:rPr>
          <w:rFonts w:ascii="Times New Roman"/>
          <w:b/>
          <w:i w:val="false"/>
          <w:color w:val="000000"/>
          <w:sz w:val="28"/>
        </w:rPr>
        <w:t>" сандарымен ауыстырылсын, оның ішінде:</w:t>
      </w:r>
      <w:r>
        <w:br/>
      </w:r>
      <w:r>
        <w:rPr>
          <w:rFonts w:ascii="Times New Roman"/>
          <w:b w:val="false"/>
          <w:i w:val="false"/>
          <w:color w:val="000000"/>
          <w:sz w:val="28"/>
        </w:rPr>
        <w:t>
      </w:t>
      </w:r>
      <w:r>
        <w:rPr>
          <w:rFonts w:ascii="Times New Roman"/>
          <w:b/>
          <w:i w:val="false"/>
          <w:color w:val="000000"/>
          <w:sz w:val="28"/>
        </w:rPr>
        <w:t>трансферттер</w:t>
      </w:r>
      <w:r>
        <w:rPr>
          <w:rFonts w:ascii="Times New Roman"/>
          <w:b w:val="false"/>
          <w:i w:val="false"/>
          <w:color w:val="000000"/>
          <w:sz w:val="28"/>
        </w:rPr>
        <w:t xml:space="preserve"> </w:t>
      </w:r>
      <w:r>
        <w:rPr>
          <w:rFonts w:ascii="Times New Roman"/>
          <w:b/>
          <w:i w:val="false"/>
          <w:color w:val="000000"/>
          <w:sz w:val="28"/>
        </w:rPr>
        <w:t>түсімдері бойынша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1 729 656,7</w:t>
      </w:r>
      <w:r>
        <w:rPr>
          <w:rFonts w:ascii="Times New Roman"/>
          <w:b/>
          <w:i w:val="false"/>
          <w:color w:val="000000"/>
          <w:sz w:val="28"/>
        </w:rPr>
        <w:t>" сандары "</w:t>
      </w:r>
      <w:r>
        <w:rPr>
          <w:rFonts w:ascii="Times New Roman"/>
          <w:b/>
          <w:i w:val="false"/>
          <w:color w:val="000000"/>
          <w:sz w:val="28"/>
        </w:rPr>
        <w:t>1 725 388,1</w:t>
      </w:r>
      <w:r>
        <w:rPr>
          <w:rFonts w:ascii="Times New Roman"/>
          <w:b/>
          <w:i w:val="false"/>
          <w:color w:val="000000"/>
          <w:sz w:val="28"/>
        </w:rPr>
        <w:t xml:space="preserve">" сандарымен ауыстырылсын; </w:t>
      </w:r>
      <w:r>
        <w:br/>
      </w:r>
      <w:r>
        <w:rPr>
          <w:rFonts w:ascii="Times New Roman"/>
          <w:b w:val="false"/>
          <w:i w:val="false"/>
          <w:color w:val="000000"/>
          <w:sz w:val="28"/>
        </w:rPr>
        <w:t>
      </w:t>
      </w:r>
      <w:r>
        <w:rPr>
          <w:rFonts w:ascii="Times New Roman"/>
          <w:b/>
          <w:i w:val="false"/>
          <w:color w:val="000000"/>
          <w:sz w:val="28"/>
        </w:rPr>
        <w:t>2) тармақшада:</w:t>
      </w:r>
      <w:r>
        <w:br/>
      </w:r>
      <w:r>
        <w:rPr>
          <w:rFonts w:ascii="Times New Roman"/>
          <w:b w:val="false"/>
          <w:i w:val="false"/>
          <w:color w:val="000000"/>
          <w:sz w:val="28"/>
        </w:rPr>
        <w:t>
      </w:t>
      </w:r>
      <w:r>
        <w:rPr>
          <w:rFonts w:ascii="Times New Roman"/>
          <w:b/>
          <w:i w:val="false"/>
          <w:color w:val="000000"/>
          <w:sz w:val="28"/>
        </w:rPr>
        <w:t>шығындар "</w:t>
      </w:r>
      <w:r>
        <w:rPr>
          <w:rFonts w:ascii="Times New Roman"/>
          <w:b/>
          <w:i w:val="false"/>
          <w:color w:val="000000"/>
          <w:sz w:val="28"/>
        </w:rPr>
        <w:t>5 160 208,9</w:t>
      </w:r>
      <w:r>
        <w:rPr>
          <w:rFonts w:ascii="Times New Roman"/>
          <w:b/>
          <w:i w:val="false"/>
          <w:color w:val="000000"/>
          <w:sz w:val="28"/>
        </w:rPr>
        <w:t>" сандары "</w:t>
      </w:r>
      <w:r>
        <w:rPr>
          <w:rFonts w:ascii="Times New Roman"/>
          <w:b/>
          <w:i w:val="false"/>
          <w:color w:val="000000"/>
          <w:sz w:val="28"/>
        </w:rPr>
        <w:t>5 155 940,3</w:t>
      </w:r>
      <w:r>
        <w:rPr>
          <w:rFonts w:ascii="Times New Roman"/>
          <w:b/>
          <w:i w:val="false"/>
          <w:color w:val="000000"/>
          <w:sz w:val="28"/>
        </w:rPr>
        <w:t>"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тармақта</w:t>
      </w:r>
      <w:r>
        <w:rPr>
          <w:rFonts w:ascii="Times New Roman"/>
          <w:b w:val="false"/>
          <w:i w:val="false"/>
          <w:color w:val="000000"/>
          <w:sz w:val="28"/>
        </w:rPr>
        <w:t>:</w:t>
      </w:r>
      <w:r>
        <w:br/>
      </w:r>
      <w:r>
        <w:rPr>
          <w:rFonts w:ascii="Times New Roman"/>
          <w:b w:val="false"/>
          <w:i w:val="false"/>
          <w:color w:val="000000"/>
          <w:sz w:val="28"/>
        </w:rPr>
        <w:t>
      алтыншы абзацта:</w:t>
      </w:r>
      <w:r>
        <w:br/>
      </w:r>
      <w:r>
        <w:rPr>
          <w:rFonts w:ascii="Times New Roman"/>
          <w:b w:val="false"/>
          <w:i w:val="false"/>
          <w:color w:val="000000"/>
          <w:sz w:val="28"/>
        </w:rPr>
        <w:t>
      </w:t>
      </w:r>
      <w:r>
        <w:rPr>
          <w:rFonts w:ascii="Times New Roman"/>
          <w:b/>
          <w:i w:val="false"/>
          <w:color w:val="000000"/>
          <w:sz w:val="28"/>
        </w:rPr>
        <w:t>"</w:t>
      </w:r>
      <w:r>
        <w:rPr>
          <w:rFonts w:ascii="Times New Roman"/>
          <w:b/>
          <w:i w:val="false"/>
          <w:color w:val="000000"/>
          <w:sz w:val="28"/>
        </w:rPr>
        <w:t>15 200,7</w:t>
      </w:r>
      <w:r>
        <w:rPr>
          <w:rFonts w:ascii="Times New Roman"/>
          <w:b/>
          <w:i w:val="false"/>
          <w:color w:val="000000"/>
          <w:sz w:val="28"/>
        </w:rPr>
        <w:t>" сандары "</w:t>
      </w:r>
      <w:r>
        <w:rPr>
          <w:rFonts w:ascii="Times New Roman"/>
          <w:b/>
          <w:i w:val="false"/>
          <w:color w:val="000000"/>
          <w:sz w:val="28"/>
        </w:rPr>
        <w:t>13 827,7</w:t>
      </w:r>
      <w:r>
        <w:rPr>
          <w:rFonts w:ascii="Times New Roman"/>
          <w:b/>
          <w:i w:val="false"/>
          <w:color w:val="000000"/>
          <w:sz w:val="28"/>
        </w:rPr>
        <w:t>" сандарымен ауыстырылсын;</w:t>
      </w:r>
      <w:r>
        <w:br/>
      </w:r>
      <w:r>
        <w:rPr>
          <w:rFonts w:ascii="Times New Roman"/>
          <w:b w:val="false"/>
          <w:i w:val="false"/>
          <w:color w:val="000000"/>
          <w:sz w:val="28"/>
        </w:rPr>
        <w:t>
      тоғызыншы абзацта:</w:t>
      </w:r>
      <w:r>
        <w:br/>
      </w:r>
      <w:r>
        <w:rPr>
          <w:rFonts w:ascii="Times New Roman"/>
          <w:b w:val="false"/>
          <w:i w:val="false"/>
          <w:color w:val="000000"/>
          <w:sz w:val="28"/>
        </w:rPr>
        <w:t>
      </w:t>
      </w:r>
      <w:r>
        <w:rPr>
          <w:rFonts w:ascii="Times New Roman"/>
          <w:b/>
          <w:i w:val="false"/>
          <w:color w:val="000000"/>
          <w:sz w:val="28"/>
        </w:rPr>
        <w:t>"</w:t>
      </w:r>
      <w:r>
        <w:rPr>
          <w:rFonts w:ascii="Times New Roman"/>
          <w:b/>
          <w:i w:val="false"/>
          <w:color w:val="000000"/>
          <w:sz w:val="28"/>
        </w:rPr>
        <w:t>10 313</w:t>
      </w:r>
      <w:r>
        <w:rPr>
          <w:rFonts w:ascii="Times New Roman"/>
          <w:b/>
          <w:i w:val="false"/>
          <w:color w:val="000000"/>
          <w:sz w:val="28"/>
        </w:rPr>
        <w:t>" сандары "</w:t>
      </w:r>
      <w:r>
        <w:rPr>
          <w:rFonts w:ascii="Times New Roman"/>
          <w:b/>
          <w:i w:val="false"/>
          <w:color w:val="000000"/>
          <w:sz w:val="28"/>
        </w:rPr>
        <w:t>7 417,4</w:t>
      </w:r>
      <w:r>
        <w:rPr>
          <w:rFonts w:ascii="Times New Roman"/>
          <w:b/>
          <w:i w:val="false"/>
          <w:color w:val="000000"/>
          <w:sz w:val="28"/>
        </w:rPr>
        <w:t>" сандарымен ауыстырылсын</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Көрсетілген шешімдегі </w:t>
      </w:r>
      <w:r>
        <w:rPr>
          <w:rFonts w:ascii="Times New Roman"/>
          <w:b w:val="false"/>
          <w:i w:val="false"/>
          <w:color w:val="000000"/>
          <w:sz w:val="28"/>
        </w:rPr>
        <w:t>1-қосымша</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3.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Г.ҚАЛИЕВА</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Б.ІЗБАСОВ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55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291 шешіміне 1 – қосымша</w:t>
            </w:r>
          </w:p>
        </w:tc>
      </w:tr>
    </w:tbl>
    <w:p>
      <w:pPr>
        <w:spacing w:after="0"/>
        <w:ind w:left="0"/>
        <w:jc w:val="left"/>
      </w:pPr>
      <w:r>
        <w:rPr>
          <w:rFonts w:ascii="Times New Roman"/>
          <w:b/>
          <w:i w:val="false"/>
          <w:color w:val="000000"/>
        </w:rPr>
        <w:t xml:space="preserve"> Темір ауданының 2016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1096"/>
        <w:gridCol w:w="641"/>
        <w:gridCol w:w="5386"/>
        <w:gridCol w:w="45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жылға нақтыланған бюджет, мың теңге</w:t>
            </w:r>
            <w:r>
              <w:br/>
            </w:r>
            <w:r>
              <w:rPr>
                <w:rFonts w:ascii="Times New Roman"/>
                <w:b w:val="false"/>
                <w:i w:val="false"/>
                <w:color w:val="000000"/>
                <w:sz w:val="20"/>
              </w:rPr>
              <w:t>
</w:t>
            </w:r>
          </w:p>
        </w:tc>
      </w:tr>
      <w:tr>
        <w:trPr>
          <w:trHeight w:val="30"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5 132 408,5 </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3399807</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293334</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293334</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236637</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236637</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2834828</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2771247</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55651</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30110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1784</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16500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11720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тұлғалар құжаттар бергені үшін алынатын міндетті төлемдер</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4898</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4898</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2213,4</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бюджеттен берілген кредиттер бойынша сыйақылар </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2193</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2193</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1725388,1</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1725388,1</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1725388,1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444"/>
        <w:gridCol w:w="1078"/>
        <w:gridCol w:w="1078"/>
        <w:gridCol w:w="5799"/>
        <w:gridCol w:w="314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тобы</w:t>
            </w:r>
            <w:r>
              <w:br/>
            </w:r>
            <w:r>
              <w:rPr>
                <w:rFonts w:ascii="Times New Roman"/>
                <w:b w:val="false"/>
                <w:i w:val="false"/>
                <w:color w:val="000000"/>
                <w:sz w:val="20"/>
              </w:rPr>
              <w:t>
</w:t>
            </w:r>
          </w:p>
        </w:tc>
        <w:tc>
          <w:tcPr>
            <w:tcW w:w="3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жылға нақтыланған бюджет, мың теңге</w:t>
            </w:r>
            <w:r>
              <w:br/>
            </w:r>
            <w:r>
              <w:rPr>
                <w:rFonts w:ascii="Times New Roman"/>
                <w:b w:val="false"/>
                <w:i w:val="false"/>
                <w:color w:val="000000"/>
                <w:sz w:val="20"/>
              </w:rPr>
              <w:t>
</w:t>
            </w:r>
          </w:p>
        </w:tc>
      </w:tr>
      <w:tr>
        <w:trPr>
          <w:trHeight w:val="30" w:hRule="atLeast"/>
        </w:trPr>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ББ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5 155 940,3 </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390325,7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341781,7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21139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21139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96848,7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92448,7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223794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215998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7796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манызы бар қала) бюджетін орындау және аудан (облыстық маңызы бар қала)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20801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16970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дамыту, мемлекеттік жоспарлау жүйесін және ауданды (облыстық маңызы бар қаланы) басқару және қалыптастыру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16418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10573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10573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10373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2946397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256682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249589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тәрбиелеу мен оқытуды қамтамасыз 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188064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61525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7093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7093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2589635,7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2509526,7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2407335,7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жеткіншектерге қосымша білім беру </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102191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80109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80109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100079,3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100079,3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15853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28245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өткiзу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20694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6616,3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11135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17536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222317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192609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182608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47465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 заңнамасына сәйкес әлеуметтік көмек көрсету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9667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көмегін көрсету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83680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жәрдемакылар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26451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 және ымдау тілі мамандарының, жеке көмекшілердің қызмет көрсетуі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11180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21867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148182,1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108482,1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4350,5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4350,5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2120,3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2120,3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1930,9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13543,4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13543,4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86537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жобалау, дамыту және (немесе) жайластыру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және/немесе салу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256889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146174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146174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146174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14361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14361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10349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56326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52326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52236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40028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19196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7146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20832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13664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 -шараларды iске асыру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7068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126435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55027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15726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15726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16069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16069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23232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7895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12157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Ауылшараушылығы жануарларын сәйкестендіру жөніндегі іс-шараларды өткізу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10887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10887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10737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60521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60521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60521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11478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11478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11478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қалаларының, аудандарының және елді мекендерінің сәулеттік бейнесін жақсарту, құрылыс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55941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55941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55941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5043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35248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9266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9266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25982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25982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25982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960058,1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960058,1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960058,1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764,1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932704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ІІІ.Таза бюджеттік кредиттеу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276627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292331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243860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243860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243860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243860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48471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48471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48471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48471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0"/>
        <w:gridCol w:w="1900"/>
        <w:gridCol w:w="1110"/>
        <w:gridCol w:w="2304"/>
        <w:gridCol w:w="58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жылға нақтыланған бюджет, мың теңге</w:t>
            </w:r>
            <w:r>
              <w:br/>
            </w:r>
            <w:r>
              <w:rPr>
                <w:rFonts w:ascii="Times New Roman"/>
                <w:b w:val="false"/>
                <w:i w:val="false"/>
                <w:color w:val="000000"/>
                <w:sz w:val="20"/>
              </w:rPr>
              <w:t>
</w:t>
            </w:r>
          </w:p>
        </w:tc>
      </w:tr>
      <w:tr>
        <w:trPr>
          <w:trHeight w:val="30" w:hRule="atLeast"/>
        </w:trPr>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15 704</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15 704</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15 704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
        <w:gridCol w:w="576"/>
        <w:gridCol w:w="576"/>
        <w:gridCol w:w="576"/>
        <w:gridCol w:w="3860"/>
        <w:gridCol w:w="613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тобы</w:t>
            </w:r>
            <w:r>
              <w:br/>
            </w:r>
            <w:r>
              <w:rPr>
                <w:rFonts w:ascii="Times New Roman"/>
                <w:b w:val="false"/>
                <w:i w:val="false"/>
                <w:color w:val="000000"/>
                <w:sz w:val="20"/>
              </w:rPr>
              <w:t>
</w:t>
            </w:r>
          </w:p>
        </w:tc>
        <w:tc>
          <w:tcPr>
            <w:tcW w:w="6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жылға нақтыланған бюджет, мың теңге</w:t>
            </w:r>
            <w:r>
              <w:br/>
            </w:r>
            <w:r>
              <w:rPr>
                <w:rFonts w:ascii="Times New Roman"/>
                <w:b w:val="false"/>
                <w:i w:val="false"/>
                <w:color w:val="000000"/>
                <w:sz w:val="20"/>
              </w:rPr>
              <w:t>
</w:t>
            </w:r>
          </w:p>
        </w:tc>
      </w:tr>
      <w:tr>
        <w:trPr>
          <w:trHeight w:val="30" w:hRule="atLeast"/>
        </w:trPr>
        <w:tc>
          <w:tcPr>
            <w:tcW w:w="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ББ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V.Бюджет тапшылығы</w:t>
            </w:r>
            <w:r>
              <w:br/>
            </w:r>
            <w:r>
              <w:rPr>
                <w:rFonts w:ascii="Times New Roman"/>
                <w:b w:val="false"/>
                <w:i w:val="false"/>
                <w:color w:val="000000"/>
                <w:sz w:val="20"/>
              </w:rPr>
              <w:t>
</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- 300 158,8 </w:t>
            </w: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VІ.Бюджет тапшылығын қаржыландыру</w:t>
            </w:r>
            <w:r>
              <w:br/>
            </w:r>
            <w:r>
              <w:rPr>
                <w:rFonts w:ascii="Times New Roman"/>
                <w:b w:val="false"/>
                <w:i w:val="false"/>
                <w:color w:val="000000"/>
                <w:sz w:val="20"/>
              </w:rPr>
              <w:t>
</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300 158,8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1"/>
        <w:gridCol w:w="1241"/>
        <w:gridCol w:w="1761"/>
        <w:gridCol w:w="1761"/>
        <w:gridCol w:w="2457"/>
        <w:gridCol w:w="383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жылға нақтыланған бюджет, мың теңге</w:t>
            </w:r>
            <w:r>
              <w:br/>
            </w:r>
            <w:r>
              <w:rPr>
                <w:rFonts w:ascii="Times New Roman"/>
                <w:b w:val="false"/>
                <w:i w:val="false"/>
                <w:color w:val="000000"/>
                <w:sz w:val="20"/>
              </w:rPr>
              <w:t>
</w:t>
            </w:r>
          </w:p>
        </w:tc>
      </w:tr>
      <w:tr>
        <w:trPr>
          <w:trHeight w:val="30" w:hRule="atLeast"/>
        </w:trPr>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292331</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292331</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292331</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15744,2</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15744,2</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15744,2</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15704</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қаражаттарының пайдаланылатын қалдықтары </w:t>
            </w:r>
            <w:r>
              <w:br/>
            </w:r>
            <w:r>
              <w:rPr>
                <w:rFonts w:ascii="Times New Roman"/>
                <w:b w:val="false"/>
                <w:i w:val="false"/>
                <w:color w:val="000000"/>
                <w:sz w:val="20"/>
              </w:rPr>
              <w:t>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23 572</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қалдықтары</w:t>
            </w:r>
            <w:r>
              <w:br/>
            </w:r>
            <w:r>
              <w:rPr>
                <w:rFonts w:ascii="Times New Roman"/>
                <w:b w:val="false"/>
                <w:i w:val="false"/>
                <w:color w:val="000000"/>
                <w:sz w:val="20"/>
              </w:rPr>
              <w:t>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23572</w:t>
            </w: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бос қалдықтары</w:t>
            </w:r>
            <w:r>
              <w:br/>
            </w:r>
            <w:r>
              <w:rPr>
                <w:rFonts w:ascii="Times New Roman"/>
                <w:b w:val="false"/>
                <w:i w:val="false"/>
                <w:color w:val="000000"/>
                <w:sz w:val="20"/>
              </w:rPr>
              <w:t>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23572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