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97b7" w14:textId="e479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 2015 жылғы 23 желтоқсандағы № 257 Мұғалжар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26 тамыздағы № 40 шешімі. Ақтөбе облысының Әділет департаментінде 2016 жылғы 7 қыркүйекте № 5052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2015 жылғы 23 желтоқсандағы № 257 "Мұғалжар ауданының 2016-2018 жылдарға арналған бюджетін бекіту туралы" (нормативтік құқықтық актілерді мемлекеттік тіркеу тізілімінде № 4694 тіркелген, 2016 жылдың 4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w:t>
      </w:r>
      <w:r>
        <w:br/>
      </w:r>
      <w:r>
        <w:rPr>
          <w:rFonts w:ascii="Times New Roman"/>
          <w:b w:val="false"/>
          <w:i w:val="false"/>
          <w:color w:val="000000"/>
          <w:sz w:val="28"/>
        </w:rPr>
        <w:t>
      "11 984 422" деген сандары "11 848 571"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"3 184 422" деген сандары "3 048 571" сандарына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"12 040 054,7" деген сандары "11 904 203,7"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"1 590 510" деген сандары "1 425 521" сандарына ауыстырылсын;</w:t>
      </w:r>
      <w:r>
        <w:br/>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"экономикалық тұрақтылықты қамтамасыз етуге – 19 020,0 мың теңге.";</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бағдарламасының шеңберінде ауылдарда, кенттерде, ауылдық округтерде, аудандық маңызы бар қалаларда инфрақұрылымды (әлеуметтік-мәдени нысандар, инженерлік және көлік инфрақұрылымы), тұрғын-үй коммуналдық шаруашылықты ағымдағы және орташа жөндеуге, абаттандыруға облыстық бюджеттен – 17 301,0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"1 403 196" деген сандары "1 414 820" сандарына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"Қандыағаш қаласындағы 600 орындық мектеп құрылысына (инженерлік желілеріне)" - 30 000,0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"8 099" деген сандары "0" санына ауыстырылсын.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26 тамыздағы № 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11 848 571,0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8 777 710,0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876 200,0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690 050,0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6 919 425,0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6 768 560,0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285 275,0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178 700,0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33 475,0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3 048 571,0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3 048 571,0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3 048 571,0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11 904 203,7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505 203,4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389 639,0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278 942,0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17 274,4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5 721 747,7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811 715,0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811 715,0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619 659,0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4 604 388,0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3 534 819,0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3 442 217,0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922 849,0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305 644,7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305 644,7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39 988,9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132 862,7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414 506,1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367 030,0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158 913,0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36 336,1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726 629,0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454 245,0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213 181,0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201 185,0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369 401,5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200 797,0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6 023,5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137 043,0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356 462,0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236 095,0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97 764,0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3 582 195,0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3 405 069,0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152 059,0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1 115 292,0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1 107 529,0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1 170 924,7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тамыздағы № 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36"/>
        <w:gridCol w:w="2735"/>
        <w:gridCol w:w="1460"/>
        <w:gridCol w:w="1343"/>
        <w:gridCol w:w="1369"/>
        <w:gridCol w:w="254"/>
        <w:gridCol w:w="254"/>
        <w:gridCol w:w="1343"/>
        <w:gridCol w:w="163"/>
        <w:gridCol w:w="1163"/>
        <w:gridCol w:w="1345"/>
      </w:tblGrid>
      <w:tr>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35 866,0</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37 274,0</w:t>
            </w: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20 829,0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1 727,0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16 496,0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4 792,0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14 119,0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13 905,0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1 923,0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13 490,0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2 836,0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15 274,0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13 418,0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13 806,0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1 798,0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25 699,0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278 942,0</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2 767,0</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38 311,0</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29"/>
        <w:gridCol w:w="2421"/>
        <w:gridCol w:w="1257"/>
        <w:gridCol w:w="2265"/>
        <w:gridCol w:w="1500"/>
        <w:gridCol w:w="250"/>
        <w:gridCol w:w="250"/>
        <w:gridCol w:w="1143"/>
        <w:gridCol w:w="875"/>
        <w:gridCol w:w="160"/>
        <w:gridCol w:w="1323"/>
      </w:tblGrid>
      <w:tr>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46 724,0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15 938,0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21 747,0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16 763,0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16 553,0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16 458,0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16 015,0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17 720,0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16 054,0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17 225,0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26 704,0</w:t>
            </w:r>
            <w:r>
              <w:br/>
            </w:r>
            <w:r>
              <w:rPr>
                <w:rFonts w:ascii="Times New Roman"/>
                <w:b w:val="false"/>
                <w:i w:val="false"/>
                <w:color w:val="000000"/>
                <w:sz w:val="20"/>
              </w:rPr>
              <w:t>
</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2 603,0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6 992,0</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4 180,0</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348 342,0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