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c779b5" w14:textId="8c779b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Мәртөк ауданы бойынша аудандық маңызы бар жалпы пайдаланымдағы автомобиль жолдарының тізбесін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Мәртөк ауданы әкімдігінің 2016 жылғы 28 қыркүйектегі № 402 қаулысы. Ақтөбе облысының Әділет департаментінде 2016 жылғы 2 қарашада № 5120 болып тіркелді. Күші жойылды - Ақтөбе облысы Мәртөк ауданы әкімдігінің 2019 жылғы 30 мамырдағы № 206 қаулысымен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Күші жойылды - Ақтөбе облысы Мәртөк ауданы әкімдігінің 30.05.2019 № 206 </w:t>
      </w:r>
      <w:r>
        <w:rPr>
          <w:rFonts w:ascii="Times New Roman"/>
          <w:b w:val="false"/>
          <w:i w:val="false"/>
          <w:color w:val="000000"/>
          <w:sz w:val="28"/>
        </w:rPr>
        <w:t>қаулысымен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31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17 шілдедегі "Автомобиль жолдары туралы" Заңының 3 бабының </w:t>
      </w:r>
      <w:r>
        <w:rPr>
          <w:rFonts w:ascii="Times New Roman"/>
          <w:b w:val="false"/>
          <w:i w:val="false"/>
          <w:color w:val="000000"/>
          <w:sz w:val="28"/>
        </w:rPr>
        <w:t>7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Мәртөк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 Қоса беріліп отырған </w:t>
      </w:r>
      <w:r>
        <w:rPr>
          <w:rFonts w:ascii="Times New Roman"/>
          <w:b w:val="false"/>
          <w:i w:val="false"/>
          <w:color w:val="000000"/>
          <w:sz w:val="28"/>
        </w:rPr>
        <w:t>Мәртөк ауданы бойынша аудандық маңызы бар жалпы пайдаланымдағы автомобиль жолдарының тiзбесi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бекiтiлсiн.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Қаулының орындалуын бақылау аудан әкімінің орынбасары Н. Барбосыновқа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 Осы қаулы оның алғашқы рет ресми жарияланған күнінен кейiн күнтiзбелiк он күн өткен соң қолданысқа енгiзiледi.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7"/>
        <w:gridCol w:w="4203"/>
      </w:tblGrid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Аудан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Қалауов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"Келісілді"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"Ақтөбе облысының жолаушылар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көлігі және автомобиль жолдары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басқармасы" ММ басшысының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міндетін атқарушы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Аманов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"28" қыркүйек 2016 жылы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Мәртөк ауданы әкімдігінің 28 қыркүйек 2016 жылғы № 402 қаулысымен бекітілген</w:t>
            </w:r>
          </w:p>
        </w:tc>
      </w:tr>
    </w:tbl>
    <w:bookmarkStart w:name="z7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Мәртөк ауданы бойынша аудандық маңызы бар жалпы пайдаланымдағы автомобиль жолдарының тізбесі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28"/>
        <w:gridCol w:w="3029"/>
        <w:gridCol w:w="1273"/>
        <w:gridCol w:w="1865"/>
        <w:gridCol w:w="533"/>
        <w:gridCol w:w="2078"/>
        <w:gridCol w:w="828"/>
        <w:gridCol w:w="1866"/>
      </w:tblGrid>
      <w:tr>
        <w:trPr/>
        <w:tc>
          <w:tcPr>
            <w:tcW w:w="8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 индексі</w:t>
            </w:r>
          </w:p>
        </w:tc>
        <w:tc>
          <w:tcPr>
            <w:tcW w:w="12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атауы</w:t>
            </w:r>
          </w:p>
        </w:tc>
        <w:tc>
          <w:tcPr>
            <w:tcW w:w="18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ұзындығы, шақырым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KD-МА-78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Мәртөк-Дмитриевка-Полтавка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44,275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KD-МА-79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Вознесеновка-Жаңажол-Мәртөк-Полтавка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46,04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KD-МА-80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Мәртөк-Полтавка-Шевченко-Бөрте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43,825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KD-МА-81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Мәртөк-Аққайын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49,225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KD-МА-82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Жайсаң-Көкпекті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KD-МА-83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Кұрмансай-Шаңды-Егізата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KD-МА-88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Мәртөк бекетіне кіре беріс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3,65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KD-МА-89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Мәртөк ауылына кіре беріс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KD-МА-90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Құрмансай ауылына кіре беріс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28,315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KD-МА-91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Покровка ауылына кіре беріс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9,1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KD-МА-93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жылдық Қазақстан ауылы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KD-МА-94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Қаратоғай ауылы 1 учаске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KD-МА-95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Қаратоғай ауылы 2 учаске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КD-MA-96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Мәртөк ауылы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14,94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KD-MA-97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Жайсаң ауылы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3,21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KD-MA-98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Сарыжар ауылы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316,24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