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261fe" w14:textId="39261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"2016-2018 жылдарға арналған Мәртөк ауданының бюджетін бекіту туралы" 2015 жылғы 25 желтоқсандағы № 205 Мәртөк аудандық мәслихаттың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Мәртөк аудандық мәслихатының 2016 жылғы 10 маусымдағы № 16 шешімі. Ақтөбе облысының Әділет департаментінде 2016 жылғы 29 маусымда № 4970 болып тіркелді. Мерзімі өткендіктен қолданыс тоқтатылды</w:t>
      </w:r>
    </w:p>
    <w:p>
      <w:pPr>
        <w:spacing w:after="0"/>
        <w:ind w:left="0"/>
        <w:jc w:val="both"/>
      </w:pPr>
      <w:bookmarkStart w:name="z0" w:id="0"/>
      <w:r>
        <w:rPr>
          <w:rFonts w:ascii="Times New Roman"/>
          <w:b w:val="false"/>
          <w:i w:val="false"/>
          <w:color w:val="000000"/>
          <w:sz w:val="28"/>
        </w:rPr>
        <w:t xml:space="preserve">
      Қазақстан Республикасының 2008 жылғы 4 желтоқсандағы Бюджет кодексінің 9 бабының </w:t>
      </w:r>
      <w:r>
        <w:rPr>
          <w:rFonts w:ascii="Times New Roman"/>
          <w:b w:val="false"/>
          <w:i w:val="false"/>
          <w:color w:val="000000"/>
          <w:sz w:val="28"/>
        </w:rPr>
        <w:t>2 тармағына</w:t>
      </w:r>
      <w:r>
        <w:rPr>
          <w:rFonts w:ascii="Times New Roman"/>
          <w:b w:val="false"/>
          <w:i w:val="false"/>
          <w:color w:val="000000"/>
          <w:sz w:val="28"/>
        </w:rPr>
        <w:t xml:space="preserve">, 104 бабының </w:t>
      </w:r>
      <w:r>
        <w:rPr>
          <w:rFonts w:ascii="Times New Roman"/>
          <w:b w:val="false"/>
          <w:i w:val="false"/>
          <w:color w:val="000000"/>
          <w:sz w:val="28"/>
        </w:rPr>
        <w:t>5 тармағына</w:t>
      </w:r>
      <w:r>
        <w:rPr>
          <w:rFonts w:ascii="Times New Roman"/>
          <w:b w:val="false"/>
          <w:i w:val="false"/>
          <w:color w:val="000000"/>
          <w:sz w:val="28"/>
        </w:rPr>
        <w:t xml:space="preserve"> және 106 бабының </w:t>
      </w:r>
      <w:r>
        <w:rPr>
          <w:rFonts w:ascii="Times New Roman"/>
          <w:b w:val="false"/>
          <w:i w:val="false"/>
          <w:color w:val="000000"/>
          <w:sz w:val="28"/>
        </w:rPr>
        <w:t>2 тармағының</w:t>
      </w:r>
      <w:r>
        <w:rPr>
          <w:rFonts w:ascii="Times New Roman"/>
          <w:b w:val="false"/>
          <w:i w:val="false"/>
          <w:color w:val="000000"/>
          <w:sz w:val="28"/>
        </w:rPr>
        <w:t xml:space="preserve"> 2) тармақшасына,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Мәртөк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Мәртөк аудандық мәслихаттың 2015 жылғы 25 желтоқсандағы № 205 "2016-2018 жылдарға арналған Мәртөк ауданының бюджетін бекіту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4702 тіркелген, 2016 жылғы 27 қаңтарда "Мәртөк тынысы" газетінде жарияланған) келесі өзгерістер мен толықтырулар енгізілсін: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1) тармақшасында:</w:t>
      </w:r>
    </w:p>
    <w:p>
      <w:pPr>
        <w:spacing w:after="0"/>
        <w:ind w:left="0"/>
        <w:jc w:val="both"/>
      </w:pPr>
      <w:r>
        <w:rPr>
          <w:rFonts w:ascii="Times New Roman"/>
          <w:b w:val="false"/>
          <w:i w:val="false"/>
          <w:color w:val="000000"/>
          <w:sz w:val="28"/>
        </w:rPr>
        <w:t xml:space="preserve">
      кірістер </w:t>
      </w:r>
    </w:p>
    <w:p>
      <w:pPr>
        <w:spacing w:after="0"/>
        <w:ind w:left="0"/>
        <w:jc w:val="both"/>
      </w:pPr>
      <w:r>
        <w:rPr>
          <w:rFonts w:ascii="Times New Roman"/>
          <w:b w:val="false"/>
          <w:i w:val="false"/>
          <w:color w:val="000000"/>
          <w:sz w:val="28"/>
        </w:rPr>
        <w:t>
      "4 163 256" деген цифрлар "4 156 127" деген цифрлармен ауыстырылсын, оның ішінде:</w:t>
      </w:r>
    </w:p>
    <w:p>
      <w:pPr>
        <w:spacing w:after="0"/>
        <w:ind w:left="0"/>
        <w:jc w:val="both"/>
      </w:pPr>
      <w:r>
        <w:rPr>
          <w:rFonts w:ascii="Times New Roman"/>
          <w:b w:val="false"/>
          <w:i w:val="false"/>
          <w:color w:val="000000"/>
          <w:sz w:val="28"/>
        </w:rPr>
        <w:t>
      трансферттер түсімдері бойынша</w:t>
      </w:r>
    </w:p>
    <w:p>
      <w:pPr>
        <w:spacing w:after="0"/>
        <w:ind w:left="0"/>
        <w:jc w:val="both"/>
      </w:pPr>
      <w:r>
        <w:rPr>
          <w:rFonts w:ascii="Times New Roman"/>
          <w:b w:val="false"/>
          <w:i w:val="false"/>
          <w:color w:val="000000"/>
          <w:sz w:val="28"/>
        </w:rPr>
        <w:t>
      "3 658 256" деген цифрлар "3 651 127" деген цифрлармен ауыстырылсын;</w:t>
      </w:r>
    </w:p>
    <w:p>
      <w:pPr>
        <w:spacing w:after="0"/>
        <w:ind w:left="0"/>
        <w:jc w:val="both"/>
      </w:pPr>
      <w:r>
        <w:rPr>
          <w:rFonts w:ascii="Times New Roman"/>
          <w:b w:val="false"/>
          <w:i w:val="false"/>
          <w:color w:val="000000"/>
          <w:sz w:val="28"/>
        </w:rPr>
        <w:t>
      2) тармақшасында:</w:t>
      </w:r>
    </w:p>
    <w:p>
      <w:pPr>
        <w:spacing w:after="0"/>
        <w:ind w:left="0"/>
        <w:jc w:val="both"/>
      </w:pPr>
      <w:r>
        <w:rPr>
          <w:rFonts w:ascii="Times New Roman"/>
          <w:b w:val="false"/>
          <w:i w:val="false"/>
          <w:color w:val="000000"/>
          <w:sz w:val="28"/>
        </w:rPr>
        <w:t xml:space="preserve">
      шығындар </w:t>
      </w:r>
    </w:p>
    <w:p>
      <w:pPr>
        <w:spacing w:after="0"/>
        <w:ind w:left="0"/>
        <w:jc w:val="both"/>
      </w:pPr>
      <w:r>
        <w:rPr>
          <w:rFonts w:ascii="Times New Roman"/>
          <w:b w:val="false"/>
          <w:i w:val="false"/>
          <w:color w:val="000000"/>
          <w:sz w:val="28"/>
        </w:rPr>
        <w:t>
      "4 170 662,6" деген цифрлар "4 185 276,6" деген цифрлармен ауыстырылсын;</w:t>
      </w:r>
    </w:p>
    <w:p>
      <w:pPr>
        <w:spacing w:after="0"/>
        <w:ind w:left="0"/>
        <w:jc w:val="both"/>
      </w:pPr>
      <w:r>
        <w:rPr>
          <w:rFonts w:ascii="Times New Roman"/>
          <w:b w:val="false"/>
          <w:i w:val="false"/>
          <w:color w:val="000000"/>
          <w:sz w:val="28"/>
        </w:rPr>
        <w:t>
      5) тармақшасында:</w:t>
      </w:r>
    </w:p>
    <w:p>
      <w:pPr>
        <w:spacing w:after="0"/>
        <w:ind w:left="0"/>
        <w:jc w:val="both"/>
      </w:pPr>
      <w:r>
        <w:rPr>
          <w:rFonts w:ascii="Times New Roman"/>
          <w:b w:val="false"/>
          <w:i w:val="false"/>
          <w:color w:val="000000"/>
          <w:sz w:val="28"/>
        </w:rPr>
        <w:t>
      бюджет тапшылығы (профициті)</w:t>
      </w:r>
    </w:p>
    <w:p>
      <w:pPr>
        <w:spacing w:after="0"/>
        <w:ind w:left="0"/>
        <w:jc w:val="both"/>
      </w:pPr>
      <w:r>
        <w:rPr>
          <w:rFonts w:ascii="Times New Roman"/>
          <w:b w:val="false"/>
          <w:i w:val="false"/>
          <w:color w:val="000000"/>
          <w:sz w:val="28"/>
        </w:rPr>
        <w:t>
      "- 32 451,6" деген цифрлар "- 54 194,6" деген цифрлармен ауыстырылсын;</w:t>
      </w:r>
    </w:p>
    <w:p>
      <w:pPr>
        <w:spacing w:after="0"/>
        <w:ind w:left="0"/>
        <w:jc w:val="both"/>
      </w:pPr>
      <w:r>
        <w:rPr>
          <w:rFonts w:ascii="Times New Roman"/>
          <w:b w:val="false"/>
          <w:i w:val="false"/>
          <w:color w:val="000000"/>
          <w:sz w:val="28"/>
        </w:rPr>
        <w:t>
      6) тармақшасында:</w:t>
      </w:r>
    </w:p>
    <w:p>
      <w:pPr>
        <w:spacing w:after="0"/>
        <w:ind w:left="0"/>
        <w:jc w:val="both"/>
      </w:pPr>
      <w:r>
        <w:rPr>
          <w:rFonts w:ascii="Times New Roman"/>
          <w:b w:val="false"/>
          <w:i w:val="false"/>
          <w:color w:val="000000"/>
          <w:sz w:val="28"/>
        </w:rPr>
        <w:t>
      бюджет тапшылығын қаржыландыру (профицитін пайдалану)</w:t>
      </w:r>
    </w:p>
    <w:p>
      <w:pPr>
        <w:spacing w:after="0"/>
        <w:ind w:left="0"/>
        <w:jc w:val="both"/>
      </w:pPr>
      <w:r>
        <w:rPr>
          <w:rFonts w:ascii="Times New Roman"/>
          <w:b w:val="false"/>
          <w:i w:val="false"/>
          <w:color w:val="000000"/>
          <w:sz w:val="28"/>
        </w:rPr>
        <w:t>
      "32 451,6" деген цифрлар "54 194,6" деген цифрлармен ауыстырылсын;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9 тармақта</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үшінші абзацтың бөлігінде:</w:t>
      </w:r>
    </w:p>
    <w:p>
      <w:pPr>
        <w:spacing w:after="0"/>
        <w:ind w:left="0"/>
        <w:jc w:val="both"/>
      </w:pPr>
      <w:r>
        <w:rPr>
          <w:rFonts w:ascii="Times New Roman"/>
          <w:b w:val="false"/>
          <w:i w:val="false"/>
          <w:color w:val="000000"/>
          <w:sz w:val="28"/>
        </w:rPr>
        <w:t>
      "349 824" деген цифрлар "330 233" деген цифрлармен ауыстырылсын;</w:t>
      </w:r>
    </w:p>
    <w:p>
      <w:pPr>
        <w:spacing w:after="0"/>
        <w:ind w:left="0"/>
        <w:jc w:val="both"/>
      </w:pPr>
      <w:r>
        <w:rPr>
          <w:rFonts w:ascii="Times New Roman"/>
          <w:b w:val="false"/>
          <w:i w:val="false"/>
          <w:color w:val="000000"/>
          <w:sz w:val="28"/>
        </w:rPr>
        <w:t>
      алтыншы абзацтың бөлігінде:</w:t>
      </w:r>
    </w:p>
    <w:p>
      <w:pPr>
        <w:spacing w:after="0"/>
        <w:ind w:left="0"/>
        <w:jc w:val="both"/>
      </w:pPr>
      <w:r>
        <w:rPr>
          <w:rFonts w:ascii="Times New Roman"/>
          <w:b w:val="false"/>
          <w:i w:val="false"/>
          <w:color w:val="000000"/>
          <w:sz w:val="28"/>
        </w:rPr>
        <w:t>
      "40 173" деген цифрлар "40 904" деген цифрлармен ауыстырылсын</w:t>
      </w:r>
    </w:p>
    <w:p>
      <w:pPr>
        <w:spacing w:after="0"/>
        <w:ind w:left="0"/>
        <w:jc w:val="both"/>
      </w:pPr>
      <w:r>
        <w:rPr>
          <w:rFonts w:ascii="Times New Roman"/>
          <w:b w:val="false"/>
          <w:i w:val="false"/>
          <w:color w:val="000000"/>
          <w:sz w:val="28"/>
        </w:rPr>
        <w:t>
      және келесі мазмұндағы абзацтарпен толықтырылсын:</w:t>
      </w:r>
    </w:p>
    <w:p>
      <w:pPr>
        <w:spacing w:after="0"/>
        <w:ind w:left="0"/>
        <w:jc w:val="both"/>
      </w:pPr>
      <w:r>
        <w:rPr>
          <w:rFonts w:ascii="Times New Roman"/>
          <w:b w:val="false"/>
          <w:i w:val="false"/>
          <w:color w:val="000000"/>
          <w:sz w:val="28"/>
        </w:rPr>
        <w:t>
      "Мәртөк ауданының Сарыжар ауылында 300 орынға арналған орта мектеп құрылысы үшін жобалау-сметалық құжаттамаларын және мемлекеттік сараптамасын дайындауға (байламы) – 5 000 мың теңге";</w:t>
      </w:r>
    </w:p>
    <w:p>
      <w:pPr>
        <w:spacing w:after="0"/>
        <w:ind w:left="0"/>
        <w:jc w:val="both"/>
      </w:pPr>
      <w:r>
        <w:rPr>
          <w:rFonts w:ascii="Times New Roman"/>
          <w:b w:val="false"/>
          <w:i w:val="false"/>
          <w:color w:val="000000"/>
          <w:sz w:val="28"/>
        </w:rPr>
        <w:t>
      "Мәртөк ауданының Родниковка ауылында 300 орынға арналған орта мектеп құрылысы үшін жобалау-сметалық құжаттамаларын және мемлекеттік сараптамасын дайындауға (байламы) – 4 868 мың теңге";</w:t>
      </w:r>
    </w:p>
    <w:p>
      <w:pPr>
        <w:spacing w:after="0"/>
        <w:ind w:left="0"/>
        <w:jc w:val="both"/>
      </w:pPr>
      <w:r>
        <w:rPr>
          <w:rFonts w:ascii="Times New Roman"/>
          <w:b w:val="false"/>
          <w:i w:val="false"/>
          <w:color w:val="000000"/>
          <w:sz w:val="28"/>
        </w:rPr>
        <w:t>
      "ведомстволық бағыныстағы дене шынықтыру және спорт ұйымдарының күрделі шығыстарына – 1 863 мың теңге";</w:t>
      </w:r>
    </w:p>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қосымшаларына</w:t>
      </w:r>
      <w:r>
        <w:rPr>
          <w:rFonts w:ascii="Times New Roman"/>
          <w:b w:val="false"/>
          <w:i w:val="false"/>
          <w:color w:val="000000"/>
          <w:sz w:val="28"/>
        </w:rPr>
        <w:t xml:space="preserve"> сәйкес көрсетілген шешімдегі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 қосымшалары</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Осы шешім 2016 жылғы 1 қаңтардан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Мәртөк аудандық мәслихаттың сессия төрайымы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Хусаинова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Мәртөк аудандық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Әлмұхамбетов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10 маусымдағы № 16 Мәртөк аудандық мәслихаттың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25 желтоқсандағы № 205 Мәртөк аудандық мәслихаттың шешіміне 1 Қосымша</w:t>
            </w:r>
          </w:p>
        </w:tc>
      </w:tr>
    </w:tbl>
    <w:p>
      <w:pPr>
        <w:spacing w:after="0"/>
        <w:ind w:left="0"/>
        <w:jc w:val="left"/>
      </w:pPr>
      <w:r>
        <w:rPr>
          <w:rFonts w:ascii="Times New Roman"/>
          <w:b/>
          <w:i w:val="false"/>
          <w:color w:val="000000"/>
        </w:rPr>
        <w:t xml:space="preserve"> 2016 жылға арналған Мәртөк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w:t>
            </w:r>
            <w:r>
              <w:rPr>
                <w:rFonts w:ascii="Times New Roman"/>
                <w:b w:val="false"/>
                <w:i w:val="false"/>
                <w:color w:val="000000"/>
                <w:sz w:val="20"/>
              </w:rPr>
              <w:t xml:space="preserve"> </w:t>
            </w:r>
          </w:p>
          <w:p>
            <w:pPr>
              <w:spacing w:after="20"/>
              <w:ind w:left="20"/>
              <w:jc w:val="both"/>
            </w:pPr>
            <w:r>
              <w:rPr>
                <w:rFonts w:ascii="Times New Roman"/>
                <w:b/>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4 156 127,0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489 904,0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203 801,0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203 801,0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163 223,0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163 223,0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93 750,0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3 651 127,0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3 651 127,0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3 651 127,0</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w:t>
            </w:r>
            <w:r>
              <w:rPr>
                <w:rFonts w:ascii="Times New Roman"/>
                <w:b w:val="false"/>
                <w:i w:val="false"/>
                <w:color w:val="000000"/>
                <w:sz w:val="20"/>
              </w:rPr>
              <w:t xml:space="preserve"> </w:t>
            </w:r>
          </w:p>
          <w:p>
            <w:pPr>
              <w:spacing w:after="20"/>
              <w:ind w:left="20"/>
              <w:jc w:val="both"/>
            </w:pPr>
            <w:r>
              <w:rPr>
                <w:rFonts w:ascii="Times New Roman"/>
                <w:b/>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4 185 276,6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354 310,0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307 917,0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122 760,0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80 129,0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168 475,0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168 475,0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бюджеттік жоспарлау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кәсіпкерлік және мемлекеттік жоспарлау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3 129 253,0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304 122,0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288 928,0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250 208,0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2 758 796,0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2 341 190,0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2 219 513,0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121 677,0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362 026,0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362 026,0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215 515,0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162 309,0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162 309,0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61 768,0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59 830,0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62 867,0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картасының екінші бағыты шеңберінде жетіспейтін инженерлік-коммуникациялық инфрақұрылымды дамыту және/немесе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180 439,2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105 410,0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бюджеттік жоспарлау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Мамандардың әлеуметтік көмек көрсетуі жөніндегі шараларды іске асыру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алқаптарын бір түрден екіншісіне ауыстыру жөніндегі жұмыстар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аудандық маңызы бар қалалардың, кенттердің, ауылдардың, ауылдық округтердің шекарасын белгілеу кезінде жүргізілетін жерге орналастыру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бюджеттік жоспарлау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бюджеттік жоспарлау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44 541,0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w:t>
            </w:r>
            <w:r>
              <w:rPr>
                <w:rFonts w:ascii="Times New Roman"/>
                <w:b w:val="false"/>
                <w:i w:val="false"/>
                <w:color w:val="000000"/>
                <w:sz w:val="20"/>
              </w:rPr>
              <w:t xml:space="preserve"> </w:t>
            </w:r>
          </w:p>
          <w:p>
            <w:pPr>
              <w:spacing w:after="20"/>
              <w:ind w:left="20"/>
              <w:jc w:val="both"/>
            </w:pPr>
            <w:r>
              <w:rPr>
                <w:rFonts w:ascii="Times New Roman"/>
                <w:b/>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19 496,0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w:t>
            </w:r>
            <w:r>
              <w:rPr>
                <w:rFonts w:ascii="Times New Roman"/>
                <w:b w:val="false"/>
                <w:i w:val="false"/>
                <w:color w:val="000000"/>
                <w:sz w:val="20"/>
              </w:rPr>
              <w:t xml:space="preserve"> </w:t>
            </w:r>
          </w:p>
          <w:p>
            <w:pPr>
              <w:spacing w:after="20"/>
              <w:ind w:left="20"/>
              <w:jc w:val="both"/>
            </w:pPr>
            <w:r>
              <w:rPr>
                <w:rFonts w:ascii="Times New Roman"/>
                <w:b/>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жасалатын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54 194,6</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w:t>
            </w:r>
            <w:r>
              <w:rPr>
                <w:rFonts w:ascii="Times New Roman"/>
                <w:b w:val="false"/>
                <w:i w:val="false"/>
                <w:color w:val="000000"/>
                <w:sz w:val="20"/>
              </w:rPr>
              <w:t xml:space="preserve"> </w:t>
            </w:r>
          </w:p>
          <w:p>
            <w:pPr>
              <w:spacing w:after="20"/>
              <w:ind w:left="20"/>
              <w:jc w:val="both"/>
            </w:pPr>
            <w:r>
              <w:rPr>
                <w:rFonts w:ascii="Times New Roman"/>
                <w:b/>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44 541,0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w:t>
            </w:r>
            <w:r>
              <w:rPr>
                <w:rFonts w:ascii="Times New Roman"/>
                <w:b w:val="false"/>
                <w:i w:val="false"/>
                <w:color w:val="000000"/>
                <w:sz w:val="20"/>
              </w:rPr>
              <w:t xml:space="preserve"> </w:t>
            </w:r>
          </w:p>
          <w:p>
            <w:pPr>
              <w:spacing w:after="20"/>
              <w:ind w:left="20"/>
              <w:jc w:val="both"/>
            </w:pPr>
            <w:r>
              <w:rPr>
                <w:rFonts w:ascii="Times New Roman"/>
                <w:b/>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берілген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w:t>
            </w:r>
            <w:r>
              <w:rPr>
                <w:rFonts w:ascii="Times New Roman"/>
                <w:b w:val="false"/>
                <w:i w:val="false"/>
                <w:color w:val="000000"/>
                <w:sz w:val="20"/>
              </w:rPr>
              <w:t xml:space="preserve"> </w:t>
            </w:r>
          </w:p>
          <w:p>
            <w:pPr>
              <w:spacing w:after="20"/>
              <w:ind w:left="20"/>
              <w:jc w:val="both"/>
            </w:pPr>
            <w:r>
              <w:rPr>
                <w:rFonts w:ascii="Times New Roman"/>
                <w:b/>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29 149,7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29 149,7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29 149,7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10 маусымдағы № 16 Мәртөк аудандық мәслихаттың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25 желтоқсандағы № 205 Мәртөк аудандық мәслихаттың шешіміне 5 Қосымша</w:t>
            </w:r>
          </w:p>
        </w:tc>
      </w:tr>
    </w:tbl>
    <w:p>
      <w:pPr>
        <w:spacing w:after="0"/>
        <w:ind w:left="0"/>
        <w:jc w:val="left"/>
      </w:pPr>
      <w:r>
        <w:rPr>
          <w:rFonts w:ascii="Times New Roman"/>
          <w:b/>
          <w:i w:val="false"/>
          <w:color w:val="000000"/>
        </w:rPr>
        <w:t xml:space="preserve"> 2016 жылға арналған "Қаладағы аудан, аудандық манызы бар қаланың, кент, ауыл, ауылдық округ әкімінің аппараты" 123 бағдарламасының әкімдігінің бюджеттік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001 "Қаладағы аудан, аудандық маңызы бар қаланың, кент, ауыл, ауылдық округ әкімінің қызметін қамтамасыз ету жөніндегі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008 "Елді мекендерде көшелерді жарықтан-дыру"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011 "Елді мекендерді абаттанды-ру мен көгалдан-дыру"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Аққұдық а/о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Байторысай а/о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Қаратоғай с/о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Қарашай а/о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 а/о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Тәңірберген а/о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Хазірет а/о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Сарыжар а/о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Родников а/о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Байнассай а/о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Жайсан а/о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Құрмансай а/о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w:t>
            </w:r>
          </w:p>
        </w:tc>
      </w:tr>
    </w:tbl>
    <w:p>
      <w:pPr>
        <w:spacing w:after="0"/>
        <w:ind w:left="0"/>
        <w:jc w:val="both"/>
      </w:pPr>
      <w:r>
        <w:rPr>
          <w:rFonts w:ascii="Times New Roman"/>
          <w:b w:val="false"/>
          <w:i w:val="false"/>
          <w:color w:val="000000"/>
          <w:sz w:val="28"/>
        </w:rPr>
        <w:t>
      кестенің жалғасы:</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013 "Аудандық маңызы бар қалаларда, кенттерде, ауылдарда, ауылдық округтерде автомобиль жолдарының жұмыс істеуін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040 "Өңірлерді дамыту" Бағдарламасы шеңберінде өңірлерді экономикалық дамытуға жәрдемдесу бойынша шараларды іске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Барлығы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Аққұдық а/о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Байторысай а/о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Қаратоғай с/о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Қарашай а/о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 а/о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Тәңірберген а/о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Хазірет а/о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Сарыжар а/о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Родников а/о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Байнассай а/о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Жайсан а/о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Құрмансай а/о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183586</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