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60ae" w14:textId="74d6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8 сәуірдегі № 8 шешімі. Ақтөбе облысының Әділет департаментінде 2016 жылғы 26 сәуірде № 4865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"4 144 890" деген цифрлар "4 163 256"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"3 639 890" деген цифрлар "3 658 256"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"4 152 296,6" деген цифрлар "4 170 662,6" деген цифрлармен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"жазғы еңбек мерзімінде жұмыспен қамтуды қамтамасыз етуге – 14 500 мың теңге";</w:t>
      </w:r>
    </w:p>
    <w:p>
      <w:pPr>
        <w:spacing w:after="0"/>
        <w:ind w:left="0"/>
        <w:jc w:val="both"/>
      </w:pPr>
      <w:r>
        <w:rPr>
          <w:rFonts w:ascii="Times New Roman"/>
          <w:b w:val="false"/>
          <w:i w:val="false"/>
          <w:color w:val="000000"/>
          <w:sz w:val="28"/>
        </w:rPr>
        <w:t>
      "патронат тәрбиешілерге еңбек ақыларын төлеуге және патронат тәрбиешілерге берілген баланы (балаларды) асырап бағуға – 1 170 мың тенге";</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абзацтың бөлігінде:</w:t>
      </w:r>
    </w:p>
    <w:p>
      <w:pPr>
        <w:spacing w:after="0"/>
        <w:ind w:left="0"/>
        <w:jc w:val="both"/>
      </w:pPr>
      <w:r>
        <w:rPr>
          <w:rFonts w:ascii="Times New Roman"/>
          <w:b w:val="false"/>
          <w:i w:val="false"/>
          <w:color w:val="000000"/>
          <w:sz w:val="28"/>
        </w:rPr>
        <w:t>
      "8 498" деген цифрлар "11 194" деген цифрлармен ауыстырылсын;</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сәуірдегі № 8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3 658 256,0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