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84b1" w14:textId="2928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қызметшілер болып табылатын және Ақтөбе облысы Қарғалы ауданының ауылдық жерде жұмыс істейтін әлеуметтік қамсыздандыру, мәдениет саласындағы мамандар лауазымдарының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 әкімдігінің 2016 жылғы 20 қыркүйектегі № 330 қаулысы. Ақтөбе облысының Әділет департаментінде 2016 жылғы 14 қазанда № 5097 болып тіркелді.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Тақырып жаңа редакцияда - Ақтөбе облысы Қарғалы ауданы әкімдігінің 19.04.2022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2015 жылғы 23 қарашадағы Еңбек кодексінің 139 бабының </w:t>
      </w:r>
      <w:r>
        <w:rPr>
          <w:rFonts w:ascii="Times New Roman"/>
          <w:b w:val="false"/>
          <w:i w:val="false"/>
          <w:color w:val="000000"/>
          <w:sz w:val="28"/>
        </w:rPr>
        <w:t>9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Азаматтық қызметшілер болып табылатын және Ақтөбе облысы Қарғалы ауданының ауылдық жерде жұмыс iстейтiн әлеуметтiк қамсыздандыру, мәдениет саласындағы мамандар лауазымдарының тізбесі осы қаулының қосымшасына сәйкес айқындалсын.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Қарғалы ауданы әкімдігінің 19.04.2022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Қ. Ізтілеуге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ол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мәслихатының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ауданының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20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қаулысына қосымша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Ақтөбе облысы Қарғалы ауданының ауылдық жерде жұмыс істейтін әлеуметтік қамсыздандыру, мәдениет саласындағы мамандар лауазымдарының тізбесі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Қарғалы ауданы әкімдігінің 11.03.2024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Лауазымдардың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 саласындағы мамандардың лауазымдары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және МҚК біліктілігі жоғары деңгейдегі санаты жоқ маманы: қарттар мен мүгедектігі бар адамдарға күтім жасау жөніндегі әлеуметтік қызметкер, психоневрологиялық аурулары бар мүгедектігі бар балалар мен 18 жастан асқан мүгедектігі бар адамдарға күтім жасау жөніндегі әлеуметтік қызметкер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және МҚК біліктілігі орташа деңгейдегі санаты жоқ маманы: қарттар мен мүгедектігі бар адамдарға күтім жасау жөніндегі әлеуметтік қызметкер, психоневрологиялық аурулары бар мүгедектігі бар балалар мен 18 жастан асқан мүгедектігі бар адамдарға күтім жасау жөніндегі әлеуметтік қызметкер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мамандардың лауазымдары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ММ және МҚК басшысы (директоры)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ММ және МҚК көркемдік қойылым бөлімі, концерттік зал, әдістемелік кабинет меңгерушісі (басшысы)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ММ және МҚК сектор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және МҚК біліктілігі жоғары деңгейдегі санаты жоқ мамандар: аккомпаниатор, библиограф, кітапханашы, дыбыс режиссері, мәдени ұйымдастырушы (негізгі қызметтер), барлық атаудағы әдістемеші (негізгі қызметтер), ұжым (үйірме) басшысы, музыкалық жетекші, режиссер, барлық атаудағы суретшілер (негізгі қызметтер)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және МҚК біліктілігі орташа деңгейдегі жоғары санаттағы мамандар: аккомпаниатор, библиограф, кітапханашы, дыбыс режиссері, мәдени ұйымдастырушы (негізгі қызметтер), барлық атаудағы әдістемеші (негізгі қызметтер), ұжым (үйірме) басшысы, музыкалық жетекші, режиссер, барлық атаудағы суретшілер (негізгі қызметтер)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және МҚК біліктілігі орташа деңгейдегі екінші санаттағы мамандар: аккомпаниатор, библиограф, кітапханашы, дыбыс режиссері, мәдени ұйымдастырушы (негізгі қызметтер), барлық атаудағы әдістемеші (негізгі қызметтер), ұжым (үйірме) басшысы, музыкалық жетекші, режиссер, барлық атаудағы суретшілер (негізгі қызметтер)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және МҚК біліктілігі орташа деңгейдегі санаты жоқ мамандар: аккомпаниатор, библиограф, кітапханашы, дыбыс режиссері, мәдени ұйымдастырушы (негізгі қызметтер), барлық атаудағы әдістемеші (негізгі қызметтер), ұжым (үйірме) басшысы, музыкалық жетекші, режиссер, барлық атаудағы суретшілер (негізгі қызметтер)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- мемлекеттік мекеме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МҚК - мемлекеттік қазыналық кәсіпорын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