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aacb0" w14:textId="92aac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селолық округі, Ырғыз, Қалыбай, Қалалыкөл селоларының көшелеріне атау беру туралы" 2011 жылғы 30 маусымдағы № 49 шешіміне өзгерістер енгізу туралы</w:t>
      </w:r>
    </w:p>
    <w:p>
      <w:pPr>
        <w:spacing w:after="0"/>
        <w:ind w:left="0"/>
        <w:jc w:val="both"/>
      </w:pPr>
      <w:r>
        <w:rPr>
          <w:rFonts w:ascii="Times New Roman"/>
          <w:b w:val="false"/>
          <w:i w:val="false"/>
          <w:color w:val="000000"/>
          <w:sz w:val="28"/>
        </w:rPr>
        <w:t>Ақтөбе облысы Ырғыз ауданы Ырғыз ауылдық округі әкімінің 2016 жылғы 21 қыркүйектегі № 122 шешімі. Ақтөбе облысының Әділет департаментінде 2016 жылғы 18 қазанда № 5102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 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Ырғыз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Ырғыз селолық округі әкімінің 2011 жылғы 30 маусымдағы № 49 "Ырғыз селолық округі, Ырғыз, Қалыбай, Қалалыкөл селоларының көшелеріне атау беру туралы" (нормативтік құқықтық актілерді мемлекеттік тіркеу тізілімінде № 3-5-135 тіркелген, 2011 жылғы 23 тамызда аудандық "Ырғыз"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мемлекеттік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атауында және бүкіл мәтініндегі "селолық", "селоларының", "селосының" сөздері "ауылдық", "ауылдарының", "ауылының" сөздерімен ауыстырылсын.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