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c332" w14:textId="0fac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селолық округі, Ырғыз селосының көшесіне атау беру туралы" 2012 жылғы 23 қаңтардағы № 8 шешіміне өзгерістер енгізу туралы</w:t>
      </w:r>
    </w:p>
    <w:p>
      <w:pPr>
        <w:spacing w:after="0"/>
        <w:ind w:left="0"/>
        <w:jc w:val="both"/>
      </w:pPr>
      <w:r>
        <w:rPr>
          <w:rFonts w:ascii="Times New Roman"/>
          <w:b w:val="false"/>
          <w:i w:val="false"/>
          <w:color w:val="000000"/>
          <w:sz w:val="28"/>
        </w:rPr>
        <w:t>Ақтөбе облысы Ырғыз ауданы Ырғыз ауылдық округі әкімінің 2016 жылғы 21 қыркүйектегі № 121 шешімі. Ақтөбе облысының Әділет департаментінде 2016 жылғы 18 қазанда № 5101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w:t>
      </w:r>
      <w:r>
        <w:rPr>
          <w:rFonts w:ascii="Times New Roman"/>
          <w:b w:val="false"/>
          <w:i w:val="false"/>
          <w:color w:val="000000"/>
          <w:sz w:val="28"/>
        </w:rPr>
        <w:t xml:space="preserve">4) тармақшасына сәйкес, Ырғыз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Ырғыз селолық округі әкімінің 2012 жылғы 23 қаңтардағы № 8 "Ырғыз селолық округі, Ырғыз селосының көшесіне атау беру туралы" (нормативтік құқықтық актілерді мемлекеттік тіркеу тізілімінде № 3-5-154 тіркелген, 2012 жылғы 28 ақпанда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мәтініндегі "селолық", "селосының" сөздері "ауылдық",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