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2ec9" w14:textId="74d2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20 мамырдағы № 23 шешімі. Ақтөбе облысының Әділет департаментінде 2016 жылғы 09 маусымда № 4951 болып тіркелді. Күші жойылды - Ақтөбе облысы Ырғыз аудандық мәслихатының 2020 жылғы 3 шілдедегі № 319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ауданында бейбіт жиналыстар, митингілер, шерулер, пикеттер және демонстрациялар өткізу тәртібі қосымша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Ырғыз аудандық мәслихатының 2015 жылғы 2 наурыздағы "Ырғыз ауданында бейбіт жиналыстар, митингілер, шерулер, пикеттер және демонстрациялар өткізу тәртібін қосымша реттеу туралы" № 173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4238 болып тіркелген, 2015 жылғы 25 наурызда "КЕРЕК.INFO"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 мамыр 2016 жылғы № 23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бейбіт жиналыстар, митингілер, шерулер, пикеттер және демонстрациялар өткізудің қосымша тәртібі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Митингілер және жиналыстар өткізілетін орын: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 ауданындағы №10 Жол пайдалану учаскісі мекемесінің алдындағы алаң (С.Еңсегенов көшесі).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Шерулер мен демонстрациялар мына маршрут бойынша өтеді: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 ауылы: А.Әкімжанов көшесі бойымен, Н.Бердіқұлов көшесінен бастап С.Еңсегенов көшесіне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Жиналыстарды, митингілерді, шерулерді, пикеттерді, демонстрацияларды өткізу кезінде уәкілдер, (ұйымдастырушылар), сондай-ақ басқа да қатысушылар қоғамдық тәртіпті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Шараларды ұйымдастырушылар мен оларға қатысушылардың: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көліксіз және жаяу жүргіншілердің қозғалысына бөгет жасауына;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елді-мекеннің инфрақұрылым объектілерінің үздіксіз жұмыс істеуіне кедергі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ауданның жергілікті атқарушы органының келісімінсіз киіз үйлер, шатырлар, өзге де уақытша құрылыстар тұрғызуына;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шараны өткізу кезінде қоғамдық тәртіпті қамтамасыз етуші мемлекеттік органдар өкілдерінің қызметіне кез келген нысанда араласуына;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 үшін пайдаланылуы мүмкін арнайы жасалған немесе бейімделген заттарды алып жүруіне;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Конституциясының, заңдар мен өзге де нормативтік актілердің басқа ережелерін бұзу болса, немесе оларды өткізу, қоғамдық тәртіп пен азаматтардың қауіпсіздігіне қатер төндіретін болса;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алкогольдік немесе есірткімен масаю жағдайында қатысуға жол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Жиналыс, митинг, шеру, пикет немесе демонстрация өткізілетін жерлерде алкогольдік ішімдіктер ішуге, есірткі құралдарын, психотроптық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Пикеттер өтініште көрсетілген мақсаттарға сәйкес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Пикет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қысқа ұрандар айтуға, пикеттің тақырыбы бойынша сөздер айтуға жол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Пикетті өзге түрде жалғастыру үшін (митинг/жиналыс/шеру) ауданның жергілікті атқарушы органының белгіленген тәртіптегі рұқсатын алу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