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6895f" w14:textId="a7689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"Самбай селосының көшелеріне атау беру" 2012 жылдың 23 ақпандағы № 11 шешіміне өзгерістер енгізу туралы</w:t>
      </w:r>
    </w:p>
    <w:p>
      <w:pPr>
        <w:spacing w:after="0"/>
        <w:ind w:left="0"/>
        <w:jc w:val="both"/>
      </w:pPr>
      <w:r>
        <w:rPr>
          <w:rFonts w:ascii="Times New Roman"/>
          <w:b w:val="false"/>
          <w:i w:val="false"/>
          <w:color w:val="000000"/>
          <w:sz w:val="28"/>
        </w:rPr>
        <w:t>Ақтөбе облысы Алға ауданы Қарағаш ауылдық округі әкімінің 2016 жылғы 20 қаңтардағы № 2 шешімі. Ақтөбе облысының Әділет департаментінде 2016 жылғы 23 ақпанда № 4753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2013 жылғы 3 шілдедегі "Қазақстан Республикасының Конституциялық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Қазақстан Республикасының 1993 жылғы 8 желтоқсандағы "Қазақстан Республикасының әкімшілік-аумақтық құрылысы туралы" Заңының </w:t>
      </w:r>
      <w:r>
        <w:rPr>
          <w:rFonts w:ascii="Times New Roman"/>
          <w:b w:val="false"/>
          <w:i w:val="false"/>
          <w:color w:val="000000"/>
          <w:sz w:val="28"/>
        </w:rPr>
        <w:t>14 бабының</w:t>
      </w:r>
      <w:r>
        <w:rPr>
          <w:rFonts w:ascii="Times New Roman"/>
          <w:b w:val="false"/>
          <w:i w:val="false"/>
          <w:color w:val="000000"/>
          <w:sz w:val="28"/>
        </w:rPr>
        <w:t xml:space="preserve"> 4 тармақшасына сәйкес, Қарағаш ауылдық округінің әкімі </w:t>
      </w:r>
      <w:r>
        <w:rPr>
          <w:rFonts w:ascii="Times New Roman"/>
          <w:b/>
          <w:i w:val="false"/>
          <w:color w:val="000000"/>
          <w:sz w:val="28"/>
        </w:rPr>
        <w:t>ШЕШІМ ҚАБЫЛДАДЫ</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Қарағаш селолық округі әкімінің 2012 жылғы 23 ақпандағы № 11 "Самбай селосының көшелеріне атау беру" (нормативтік құқықтық актілерді мемлекеттік тіркеу тізілімінде № 3-3-140 болып тіркелген, 2012 жылдың 05 тамыздағы аудандық "Жұлдыз-Звезда"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мемлекеттік тіліндегі </w:t>
      </w:r>
      <w:r>
        <w:rPr>
          <w:rFonts w:ascii="Times New Roman"/>
          <w:b w:val="false"/>
          <w:i w:val="false"/>
          <w:color w:val="000000"/>
          <w:sz w:val="28"/>
        </w:rPr>
        <w:t>шешімнің</w:t>
      </w:r>
      <w:r>
        <w:rPr>
          <w:rFonts w:ascii="Times New Roman"/>
          <w:b w:val="false"/>
          <w:i w:val="false"/>
          <w:color w:val="000000"/>
          <w:sz w:val="28"/>
        </w:rPr>
        <w:t xml:space="preserve"> деректемелерінде, атауында және бүкіл мәтініндегі "селолық", "селосының" сөздері "ауылдық", "ауылының" сөздерімен ауыстырылсын.</w:t>
      </w:r>
      <w:r>
        <w:br/>
      </w:r>
      <w:r>
        <w:rPr>
          <w:rFonts w:ascii="Times New Roman"/>
          <w:b w:val="false"/>
          <w:i w:val="false"/>
          <w:color w:val="000000"/>
          <w:sz w:val="28"/>
        </w:rPr>
        <w:t>
      </w:t>
      </w:r>
      <w:r>
        <w:rPr>
          <w:rFonts w:ascii="Times New Roman"/>
          <w:b w:val="false"/>
          <w:i w:val="false"/>
          <w:color w:val="000000"/>
          <w:sz w:val="28"/>
        </w:rPr>
        <w:t>2.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Қарағаш ауылдық округінің әкімі </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Б.О. Кныков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