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56252" w14:textId="87562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қаласында автодүкендерден және (немесе) шатырлардан (павильондардан) көшпелі сауданы жүзеге асыру үшін арнайы бөлінген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қаласының әкімдігінің 2016 жылғы 26 тамыздағы № 3544 қаулысы. Ақтөбе облысының Әділет департаментінде 2016 жылғы 29 қыркүйекте № 5088 болып тіркелді. Күші жойылды - Ақтөбе облысы Ақтөбе қаласының әкімдігінің 2018 жылғы 11 маусымдағы № 3443 қаулысымен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Ақтөбе облысы Ақтөбе қаласының әкімдігінің 11.06.2018 № 3443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 жылғы 12 сәуірдегі "Сауда қызметін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Ақтөбе қаласында автодүкендерден және (немесе) шатырлардан (павильондардан) көшпелі сауданы жүзеге асыру үшін арнайы бөлінген орындар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Ақтөбе қаласы әкімдігінің 2014 жылғы 23 маусымдағы № 1875 "Ақтөбе қаласында автодүкендерден және (немесе) шатырлардан көшпелі сауданы жүзеге асыру үшін арнайы бөлінген орындарды белгілеу туралы" (Нормативтік құқықтық актілерді мемлекеттік тіркеу тізілімінде № 3972 болып тіркелген, 2014 жылғы 31 шілдедегі № 95-96 "Ақтөбе" және "Актюбинский вестник"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Ақтөбе қаласы әкімінің орынбасары Қ. Әлімовке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қаулы оның алғашқы ресми жарияланған күнінен кейін күнтізбелік он күн өткен соң қолданысқа енгізіледі.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І. Испанов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"26"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3544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қаласында автодүкендерден және (немесе) шатырлардан (павильондардан) көшпелі сауданы жүзеге асыру үшін арнайы бөлінген орындар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1"/>
        <w:gridCol w:w="9459"/>
      </w:tblGrid>
      <w:tr>
        <w:trPr>
          <w:trHeight w:val="30" w:hRule="atLeast"/>
        </w:trPr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бөлінген орындар</w:t>
            </w:r>
          </w:p>
        </w:tc>
      </w:tr>
      <w:tr>
        <w:trPr>
          <w:trHeight w:val="30" w:hRule="atLeast"/>
        </w:trPr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"Авиақалашық" шағын ауданы, № 13 үйдің жанында</w:t>
            </w:r>
          </w:p>
        </w:tc>
      </w:tr>
      <w:tr>
        <w:trPr>
          <w:trHeight w:val="30" w:hRule="atLeast"/>
        </w:trPr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көшесі, № 85 үйдің жанында</w:t>
            </w:r>
          </w:p>
        </w:tc>
      </w:tr>
      <w:tr>
        <w:trPr>
          <w:trHeight w:val="30" w:hRule="atLeast"/>
        </w:trPr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Әбілқайыр хан даңғылы, № 59 "А" үйдің жанында</w:t>
            </w:r>
          </w:p>
        </w:tc>
      </w:tr>
      <w:tr>
        <w:trPr>
          <w:trHeight w:val="30" w:hRule="atLeast"/>
        </w:trPr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"Келешек" тұрғын алабы, № 1 үйдің жанында</w:t>
            </w:r>
          </w:p>
        </w:tc>
      </w:tr>
      <w:tr>
        <w:trPr>
          <w:trHeight w:val="30" w:hRule="atLeast"/>
        </w:trPr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селолық округі, Қарғалы селосы, Сәтпаев көшесі, № 55 үйдің жанында</w:t>
            </w:r>
          </w:p>
        </w:tc>
      </w:tr>
      <w:tr>
        <w:trPr>
          <w:trHeight w:val="30" w:hRule="atLeast"/>
        </w:trPr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Қазанғап көшесі, № 57 "В" үйдің жанында</w:t>
            </w:r>
          </w:p>
        </w:tc>
      </w:tr>
      <w:tr>
        <w:trPr>
          <w:trHeight w:val="30" w:hRule="atLeast"/>
        </w:trPr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Ағайынды Жұбановтар көшесі, № 306 үйдің жанында</w:t>
            </w:r>
          </w:p>
        </w:tc>
      </w:tr>
      <w:tr>
        <w:trPr>
          <w:trHeight w:val="30" w:hRule="atLeast"/>
        </w:trPr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Ағайынды Жұбановтар көшесі, № 282 үйдің жанында</w:t>
            </w:r>
          </w:p>
        </w:tc>
      </w:tr>
      <w:tr>
        <w:trPr>
          <w:trHeight w:val="30" w:hRule="atLeast"/>
        </w:trPr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батыр көшесі, № 95 үйдің жанында</w:t>
            </w:r>
          </w:p>
        </w:tc>
      </w:tr>
      <w:tr>
        <w:trPr>
          <w:trHeight w:val="30" w:hRule="atLeast"/>
        </w:trPr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Рысқұлов көшесі, № 14 үйдің жанында</w:t>
            </w:r>
          </w:p>
        </w:tc>
      </w:tr>
      <w:tr>
        <w:trPr>
          <w:trHeight w:val="30" w:hRule="atLeast"/>
        </w:trPr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батыр көшесі, № 110 үйдің жанында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