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29bc" w14:textId="39e2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2016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2016 жылғы 14 сәуірдегі № 1520 қаулысы. Ақтөбе облысының Әділет департаментінде 2016 жылғы 25 сәуірде № 4855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 561-IV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xml:space="preserve">, 28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2016 жылғы 14 сәуірдегі № 209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Қарулы Күштерін жасақтау үшін 2016 жылдың сәуір-маусымында және қазан-желтоқсанында Ақтөбе қаласы бойынша он сегіз жастан жиырма жеті жасқа дейінгі, әскерге шақыруды кейінге қалдыруға немесе әскерге шақырылудан босатылуға құқығы жоқ азаматтарды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Шақыруды өткізу жөніндегі іс-шараларды орындауға байланысты шығындар жергiлiктi бюджет қаржылары есебiнен жүзеге асырылсын.</w:t>
      </w:r>
      <w:r>
        <w:br/>
      </w:r>
      <w:r>
        <w:rPr>
          <w:rFonts w:ascii="Times New Roman"/>
          <w:b w:val="false"/>
          <w:i w:val="false"/>
          <w:color w:val="000000"/>
          <w:sz w:val="28"/>
        </w:rPr>
        <w:t>
      </w:t>
      </w:r>
      <w:r>
        <w:rPr>
          <w:rFonts w:ascii="Times New Roman"/>
          <w:b w:val="false"/>
          <w:i w:val="false"/>
          <w:color w:val="000000"/>
          <w:sz w:val="28"/>
        </w:rPr>
        <w:t>3. Ұсынылсын:</w:t>
      </w:r>
      <w:r>
        <w:br/>
      </w:r>
      <w:r>
        <w:rPr>
          <w:rFonts w:ascii="Times New Roman"/>
          <w:b w:val="false"/>
          <w:i w:val="false"/>
          <w:color w:val="000000"/>
          <w:sz w:val="28"/>
        </w:rPr>
        <w:t>
      </w:t>
      </w:r>
      <w:r>
        <w:rPr>
          <w:rFonts w:ascii="Times New Roman"/>
          <w:b w:val="false"/>
          <w:i w:val="false"/>
          <w:color w:val="000000"/>
          <w:sz w:val="28"/>
        </w:rPr>
        <w:t>1) "Ақтөбе облыстық денсаулық сақтау басқармасы" мемлекеттік мекемесі (келісім бойынша) шақыру бойынша іс-шараларды жүргізсін;</w:t>
      </w:r>
      <w:r>
        <w:br/>
      </w:r>
      <w:r>
        <w:rPr>
          <w:rFonts w:ascii="Times New Roman"/>
          <w:b w:val="false"/>
          <w:i w:val="false"/>
          <w:color w:val="000000"/>
          <w:sz w:val="28"/>
        </w:rPr>
        <w:t>
      </w:t>
      </w:r>
      <w:r>
        <w:rPr>
          <w:rFonts w:ascii="Times New Roman"/>
          <w:b w:val="false"/>
          <w:i w:val="false"/>
          <w:color w:val="000000"/>
          <w:sz w:val="28"/>
        </w:rPr>
        <w:t>2) "Ақтөбе қалалық iшкi iстер басқармасы"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xml:space="preserve">3) "Ақтөбе қаласының қорғаныс істері жөніндегі басқармасы" республикалық мемлекеттік мекемесі мемлекеттік мекемелермен бірлесіп, Қазақстан Республикасының заңнамасымен көзделген құзіреті шегінде шақыруға байланысты іс-шараларды ұйымдастыруды және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4. 2016 жылдың сәуір-маусымында және қазан-желтоқсанында азаматтарды мерзімді әскери қызметке шақыруды жүргізу кестелері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Ауылдық округтер әкiмдерi, кәсіпорындар, мекемелер,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қала әкiмiнiң орынбасары Қ.М.Әлімовке және "Ақтөбе қаласы қорғаныс істері жөніндегі басқармасы" республикалық мемлекеттік мекемесінің бастығы Қ.Қ.Сүндетовке жүктелсін.</w:t>
      </w:r>
      <w:r>
        <w:br/>
      </w:r>
      <w:r>
        <w:rPr>
          <w:rFonts w:ascii="Times New Roman"/>
          <w:b w:val="false"/>
          <w:i w:val="false"/>
          <w:color w:val="000000"/>
          <w:sz w:val="28"/>
        </w:rPr>
        <w:t>
      </w:t>
      </w:r>
      <w:r>
        <w:rPr>
          <w:rFonts w:ascii="Times New Roman"/>
          <w:b w:val="false"/>
          <w:i w:val="false"/>
          <w:color w:val="000000"/>
          <w:sz w:val="28"/>
        </w:rPr>
        <w:t>7.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2016 жылғы 14 сәуірдегі</w:t>
            </w:r>
            <w:r>
              <w:br/>
            </w:r>
            <w:r>
              <w:rPr>
                <w:rFonts w:ascii="Times New Roman"/>
                <w:b w:val="false"/>
                <w:i w:val="false"/>
                <w:color w:val="000000"/>
                <w:sz w:val="20"/>
              </w:rPr>
              <w:t xml:space="preserve"> № 1520 қаулысына</w:t>
            </w:r>
            <w:r>
              <w:br/>
            </w: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2016 жылдың сәуір-маусымында азаматтарды мерзімді </w:t>
      </w:r>
      <w:r>
        <w:br/>
      </w:r>
      <w:r>
        <w:rPr>
          <w:rFonts w:ascii="Times New Roman"/>
          <w:b/>
          <w:i w:val="false"/>
          <w:color w:val="000000"/>
        </w:rPr>
        <w:t>әскери қызметке шақыруды жүргізу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2016 жылғы 14 сәуірдегі</w:t>
            </w:r>
            <w:r>
              <w:br/>
            </w:r>
            <w:r>
              <w:rPr>
                <w:rFonts w:ascii="Times New Roman"/>
                <w:b w:val="false"/>
                <w:i w:val="false"/>
                <w:color w:val="000000"/>
                <w:sz w:val="20"/>
              </w:rPr>
              <w:t xml:space="preserve"> № 1520 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2016 жылдың қазан-желтоқсанында азаматтарды </w:t>
      </w:r>
      <w:r>
        <w:br/>
      </w:r>
      <w:r>
        <w:rPr>
          <w:rFonts w:ascii="Times New Roman"/>
          <w:b/>
          <w:i w:val="false"/>
          <w:color w:val="000000"/>
        </w:rPr>
        <w:t>мерзімді әскери қызметке шақыруды жүргізу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