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1f67" w14:textId="b941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"Ақтөбе облысының су объектілерінде және су шаруашылығы құрылыстарында көпшіліктің демалуына, туризмге және спортқа арналған орындарды белгілеу туралы" Ақтөбе облысы әкімдігінің 2016 жылғы 1 маусымдағы № 227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2016 жылғы 6 қазандағы № 425 қаулысы. Ақтөбе облысының Әділет департаментінде 2016 жылғы 3 қарашада № 5122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94-бабының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"Ақтөбе облысының су объектілерінде және су шаруашылығы құрылыстарында көпшіліктің демалуына, туризмге және спортқа арналған орындары белгілеу туралы" Ақтөбе облысы әкімдігінің 2016 жылғы 1 маусымдағы № 227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4975 тіркелген, 2016 жылғы 9-11 шілдеде "Ақтөбе" және "Актюбинский вестник" газеттерінде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"Ақтөбе облысының табиғи ресурстар және табиғатты пайдалануды реттеу басқармасы" мемлекеттік мекемесі осы қаулыны мерзімді баспа басылымдарында және "Әділет" ақпараттық-құқықтық жүйесінде ресми жариялауға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Ақтөбе облысы әкімінің орынбасары М.С.Жұмағазиевке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Б.Сапарбаев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"КЕЛІСІЛДІ"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"Ақтөбе облысы бойынша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 департаменті" мемлекеттік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Ж.Иманқұлов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"06" қазан 2016 жыл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"КЕЛІСІЛДІ"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"Ақтөбе облысы тұтынушылардың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құқықтарын қорғау департаменті"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Н.Беркімбаева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"06" қазан 2016 жыл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"Су ресурстарын пайдалануды реттеу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қорғау жөніндегі Жайық-Каспий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бассейндік инспекциясы" республикалық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мекемесі аумақтық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бөлімінің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Х.Бултеев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"06" қазан 2016 жыл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06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425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облысының су объектілерінде және су шаруашылығы құрылыстарында көпшіліктің демалуына, туризмге және спортқа арналған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8"/>
        <w:gridCol w:w="3527"/>
        <w:gridCol w:w="1298"/>
        <w:gridCol w:w="5497"/>
      </w:tblGrid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объектісінің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көпшілік демалатын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су қоймасы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қаласының шекарасында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Елек өзені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жағажай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қаласының шекарасында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Сазды су қоймасы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жағажай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қаласының шекарасында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Елек өзені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қаласының шекарасында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су қоймасы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қаласының шекарасында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Елек өзені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қаласының шекарасында, Қонаев көшесіндегі жаңа құрылысқа қарама-қарсы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Елек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қаласының шекарасында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Елек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қаласының шекарасы, Кірпішті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Елек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қаласының шекарасы, Нокин-Жанқожа батыр көшесі қиылысында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Елек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қаласының шекарасы, Батыс-Қазақстан Жәрмеңкесіне қарама-қарсы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Елек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қаласының шекарасында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су қоймасы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қаласының шекарасында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Елек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қаласының шекарасында, Ақжар көпірі маңайы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су қоймасы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қаласының шекарасында, құтқару станциясы маңында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қаласының шекарасында, Қарғалы өзеніндегі демалыс орны бұрынғы "Солнечный" пионер лагері ауданында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Елек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қаласының шекарасында, бұрынғы "Жерснаряді" ауданындағы демалыс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Елек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қаласының шекарасында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Елек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Елек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Сарықобда өзені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Үшқұдық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"Ескі" және "Жаңа" бөгеттері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Қарқұдық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Қарақобда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Қарақобда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Бөгет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Жарөткел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Аралтоғай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Қияқты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Ұлғайсын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Жарқамыс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Сағыз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Көптоғай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Сағыз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 батыр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Ырғыз өзені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жағажай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су қоймасы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Бадамша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 бөгеті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Ащылысай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Қуағаш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Кемпірсай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Таранғұл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Қос-Естек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Яблунов бөгеті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бөгеті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Әулие өзені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Мұғалжар ауданы аумағындағы Айрық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Шилі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Шұбарқұдық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өзені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қаласының шекарасында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Ащыойыл өзені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Тасқопа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Шығырлы өзені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Шығырлы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өзені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Алтықарасу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өзені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Шұбарқұдық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жағажай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жағажай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Ақкемер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жағажай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Шиқұдық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жағажай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Қоңырат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жағажай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Көптоғай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жағажай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Дайра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жағажай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Қобда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Қызылсу су қоймасы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Жарлыбұтақ су қоймасы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 өзені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Бөгетсай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Құдықсай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қаласының шекарасында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қаласының шекарасында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қаласының шекарасында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қаласының шекарасында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