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659e" w14:textId="f2b6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2015 жылғы 24 желтоқсандағы № 344/50-5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2016 жылғы 23 желтоқсандағы № 84/10-6 шешімі. Ақмола облысының Әділет департаментінде 2016 жылғы 29 желтоқсанда № 5653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Целиноград аудандық мәслихатының "2016-2018 жылдарға арналған аудандық бюджет туралы" 2015 жылғы 24 желтоқсандағы № 344/50-5 (Нормативтік құқықтық актілерді мемлекеттік тіркеу тізілімінде № 5214 болып тіркелген, 2016 жылғы 26 қаңтарда "Вести Акмола", "Ақмол ақпараты"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аудандық бюджет тиісінше 1, 2 және 3 қосымшаларға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10 909 619,3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1 477 047,0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17 857,0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474 364,0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8 940 351,3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11 044 316,7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208 572,0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222 705,0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14 133,0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84 436,4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84 436,4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- 427 705,8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427 705,8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222 705,0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14 579,1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219 579,9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23.12.2016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"Целиноград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А.Ыбраева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23.12.2016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желтоксандағы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344/50-5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954"/>
        <w:gridCol w:w="718"/>
        <w:gridCol w:w="718"/>
        <w:gridCol w:w="4686"/>
        <w:gridCol w:w="4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10 909 619,3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8 940 351,3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8 940 351,3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8 940 351,3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527"/>
        <w:gridCol w:w="994"/>
        <w:gridCol w:w="994"/>
        <w:gridCol w:w="5778"/>
        <w:gridCol w:w="33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409 708,6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6 558 629,7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4 338 944,9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4 107 061,9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3 572 468,6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1 547 484,1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653 253,9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алып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588 450,2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және үй қоры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543 014,2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1 461 740,4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1 420 991,8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инфрақұрылымының басым жобаларын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активтерiн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- 427 705,8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427 705,8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344/50-5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8-ші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әкімдері аппараттарының әкімшілері бойынша бюджеттік бағдарламалардың тізбесі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397"/>
        <w:gridCol w:w="1397"/>
        <w:gridCol w:w="5107"/>
        <w:gridCol w:w="34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4"/>
        <w:gridCol w:w="2529"/>
        <w:gridCol w:w="2529"/>
        <w:gridCol w:w="2529"/>
        <w:gridCol w:w="2529"/>
      </w:tblGrid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Мәншүк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Талапкер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Приречный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Қараөткел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Родина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Новоишимка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Софиевка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Краснояр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Рахымжан Қошкарбаев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Тасты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Қосшы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Қабанбай 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Оразақ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Шалқар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Ақмол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Максимовка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Воздвиженка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Қоянды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