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24d6" w14:textId="4e02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2015 жылғы 24 желтоқсандағы № 344/50-5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14 қазандағы № 59/7-6 шешімі. Ақмола облысының Әділет департаментінде 2016 жылғы 26 қазанда № 5585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аудандық мәслихатының "2016-2018 жылдарға арналған аудандық бюджет туралы" 2015 жылғы 24 желтоқсандағы № 344/50-5 (Нормативтік құқықтық актілерді мемлекеттік тіркеу тізілімінде № 5214 болып тіркелген, 2016 жылғы 26 қаңтарда "Вести Акмола", "Ақмол ақпараты"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тиісінше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10 163 343,2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1 472 068,0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22 836,0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474 364,0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8 194 075,2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10 293 835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220 378,0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234 511,0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14 133,0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76 821,0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76 821,0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- 427 690,8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427 690,8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222 705,0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14 133,0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219 118,8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14.10.2016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14.10.2016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10 163 343,2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27"/>
        <w:gridCol w:w="994"/>
        <w:gridCol w:w="994"/>
        <w:gridCol w:w="5778"/>
        <w:gridCol w:w="3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6 450 634,8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4 043 459,5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1 344 142,2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534 234,9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- 27 690,8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097"/>
        <w:gridCol w:w="2098"/>
        <w:gridCol w:w="2098"/>
        <w:gridCol w:w="2098"/>
        <w:gridCol w:w="2098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Мәншүк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Талапкер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Приречный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Қараөткел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Родина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Новоишимка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Софиевка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Краснояр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Рахымжан Қошкарбаев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Тасты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Қосшы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Қабанбай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Оразақ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Шалқар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Ақмол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Максимовка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Воздвиженка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Қоянды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