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15a" w14:textId="709b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24 желтоқсандағы № 344/50-5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25 сәуірдегі № 16/2-6 шешімі. Ақмола облысының Әділет департаментінде 2016 жылғы 6 мамырда № 5343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"2016-2018 жылдарға арналған аудандық бюджет туралы" 2015 жылғы 24 желтоқсандағы № 344/50-5 (Нормативтік құқықтық актілерді мемлекеттік тіркеу тізілімінде № 5214 болып тіркелген, 2016 жылғы 26 қаңтарда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10 324 153,2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1 328 068,0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18 336,0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462 864,0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8 514 885,2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10 469 550,9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208 572,0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222 705,0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67 021,0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67 021,0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- 420 990,7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420 990,7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222 705,0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212 418,7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7"/>
        <w:gridCol w:w="994"/>
        <w:gridCol w:w="994"/>
        <w:gridCol w:w="5778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10 469 550,9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4 297 528,3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3 511 361,5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- 420 990,7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Краснояр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Рахымжан Қошкарбаев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Тасты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Қабанбай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