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2405" w14:textId="55d2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2015 жылғы 24 желтоқсандағы № 344/50-5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2016 жылғы 22 ақпандағы № 368/54-5 шешімі. Ақмола облысының Әділет департаментінде 2016 жылғы 5 наурызда № 5276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түпнүсқаның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Целиноград аудандық мәслихатының "2016-2018 жылдарға арналған аудандық бюджет туралы" 2015 жылғы 24 желтоқсандағы № 344/50-5 (Нормативтік құқықтық актілерді мемлекеттік тіркеу тізілімінде № 5214 болып тіркелген, 2016 жылғы 26 қаңтарда "Вести Акмола", "Ақмол ақпараты"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 және 3 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9 255 322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1 328 068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18 336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462 864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7 446 054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9 376 171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208 572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222 705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14 133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58 021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58 021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- 387 442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–387 442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222 705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14 133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178 870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Д.Қамзебаев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Р.Түлкібаев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22.02.2016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"Целиноград ауданының экономика және қаржы бөлімі"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22.02.2016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ақпандағы № 368/54-5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 № 344/50-5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986"/>
        <w:gridCol w:w="742"/>
        <w:gridCol w:w="742"/>
        <w:gridCol w:w="4843"/>
        <w:gridCol w:w="4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540"/>
        <w:gridCol w:w="1018"/>
        <w:gridCol w:w="1018"/>
        <w:gridCol w:w="5918"/>
        <w:gridCol w:w="30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3 783 949,0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- 387 442,0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ақпандағы № 368/54-5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 № 344/50-5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</w:tbl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әкімдері аппараттарының әкімшілері бойынша бюджеттік бағдарламалардың тізбесі</w:t>
      </w:r>
    </w:p>
    <w:bookmarkEnd w:id="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45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2529"/>
        <w:gridCol w:w="2529"/>
        <w:gridCol w:w="2529"/>
        <w:gridCol w:w="2529"/>
      </w:tblGrid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Мәншүк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Талапкер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Приречный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Қараөткел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Родина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Новоишимка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Софиевка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Краснояр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Рахымжан Қошкарбаев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Тасты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Қосшы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Қабанбай 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Оразақ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Шалқар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Ақмол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Максимовка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Воздвиженка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Қоянды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