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1c422" w14:textId="921c4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мәслихаттың 2015 жылғы 25 желтоқсандағы № 45-363 "Зеренді ауданының 2016-2018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Зеренді аудандық мәслихатының 2016 жылғы 27 желтоқсандағы № 9-77 шешімі. Ақмола облысының Әділет департаментінде 2016 жылғы 29 желтоқсанда № 5654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Зеренді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Зеренді аудандық мәслихаттың 2015 жылғы 25 желтоқсандағы № 45-363 "Зеренді ауданының 2016-2018 жылдарға арналған бюджеті туралы" (Нормативтік құқықтық актілерді мемлекеттік тіркеу тізілімінде № 5191 тіркелген, 2016 жылғы 22 қаңтарда "Зерделі–Зеренді", "Зерен" аудандық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 Зеренді ауданының 2016–2018 жылдарға арналған бюджеті 1, 2 және 3 қосымшаларына сәйкес, соның ішінде 2016 жылға келесі көлемдерде бекітілсін:</w:t>
      </w:r>
      <w:r>
        <w:br/>
      </w:r>
      <w:r>
        <w:rPr>
          <w:rFonts w:ascii="Times New Roman"/>
          <w:b w:val="false"/>
          <w:i w:val="false"/>
          <w:color w:val="000000"/>
          <w:sz w:val="28"/>
        </w:rPr>
        <w:t>
      1) кірістер – 4 557 309,7 мың теңге, оның ішінде:</w:t>
      </w:r>
      <w:r>
        <w:br/>
      </w:r>
      <w:r>
        <w:rPr>
          <w:rFonts w:ascii="Times New Roman"/>
          <w:b w:val="false"/>
          <w:i w:val="false"/>
          <w:color w:val="000000"/>
          <w:sz w:val="28"/>
        </w:rPr>
        <w:t>
      салықтық түсімдер – 2 130 248,0 мың теңге;</w:t>
      </w:r>
      <w:r>
        <w:br/>
      </w:r>
      <w:r>
        <w:rPr>
          <w:rFonts w:ascii="Times New Roman"/>
          <w:b w:val="false"/>
          <w:i w:val="false"/>
          <w:color w:val="000000"/>
          <w:sz w:val="28"/>
        </w:rPr>
        <w:t>
      салықтық емес түсімдер – 20 027,7 мың теңге;</w:t>
      </w:r>
      <w:r>
        <w:br/>
      </w:r>
      <w:r>
        <w:rPr>
          <w:rFonts w:ascii="Times New Roman"/>
          <w:b w:val="false"/>
          <w:i w:val="false"/>
          <w:color w:val="000000"/>
          <w:sz w:val="28"/>
        </w:rPr>
        <w:t>
      негізгі капиталды сатудан түсетін түсімдер – 67 800,0 мың теңге;</w:t>
      </w:r>
      <w:r>
        <w:br/>
      </w:r>
      <w:r>
        <w:rPr>
          <w:rFonts w:ascii="Times New Roman"/>
          <w:b w:val="false"/>
          <w:i w:val="false"/>
          <w:color w:val="000000"/>
          <w:sz w:val="28"/>
        </w:rPr>
        <w:t>
      трансферттер түсімі – 2 339 234,0 мың теңге;</w:t>
      </w:r>
      <w:r>
        <w:br/>
      </w:r>
      <w:r>
        <w:rPr>
          <w:rFonts w:ascii="Times New Roman"/>
          <w:b w:val="false"/>
          <w:i w:val="false"/>
          <w:color w:val="000000"/>
          <w:sz w:val="28"/>
        </w:rPr>
        <w:t>
      2) шығындар – 4 604 690,3 мың теңге;</w:t>
      </w:r>
      <w:r>
        <w:br/>
      </w:r>
      <w:r>
        <w:rPr>
          <w:rFonts w:ascii="Times New Roman"/>
          <w:b w:val="false"/>
          <w:i w:val="false"/>
          <w:color w:val="000000"/>
          <w:sz w:val="28"/>
        </w:rPr>
        <w:t>
      3) таза бюджеттік кредиттеу – 63 261,0 мың теңге, оның ішінде:</w:t>
      </w:r>
      <w:r>
        <w:br/>
      </w:r>
      <w:r>
        <w:rPr>
          <w:rFonts w:ascii="Times New Roman"/>
          <w:b w:val="false"/>
          <w:i w:val="false"/>
          <w:color w:val="000000"/>
          <w:sz w:val="28"/>
        </w:rPr>
        <w:t>
      бюджеттік кредиттер – 82 719,0 мың теңге;</w:t>
      </w:r>
      <w:r>
        <w:br/>
      </w:r>
      <w:r>
        <w:rPr>
          <w:rFonts w:ascii="Times New Roman"/>
          <w:b w:val="false"/>
          <w:i w:val="false"/>
          <w:color w:val="000000"/>
          <w:sz w:val="28"/>
        </w:rPr>
        <w:t>
      бюджеттік кредиттерді өтеу – 19 458,0 мың теңге;</w:t>
      </w:r>
      <w:r>
        <w:br/>
      </w:r>
      <w:r>
        <w:rPr>
          <w:rFonts w:ascii="Times New Roman"/>
          <w:b w:val="false"/>
          <w:i w:val="false"/>
          <w:color w:val="000000"/>
          <w:sz w:val="28"/>
        </w:rPr>
        <w:t>
      4) қаржы активтерімен операциялар бойынша сальдо – - 13 026,0 мың теңге, оның ішінде:</w:t>
      </w:r>
      <w:r>
        <w:br/>
      </w:r>
      <w:r>
        <w:rPr>
          <w:rFonts w:ascii="Times New Roman"/>
          <w:b w:val="false"/>
          <w:i w:val="false"/>
          <w:color w:val="000000"/>
          <w:sz w:val="28"/>
        </w:rPr>
        <w:t>
      қаржы активтерiн сатып алу – 0 мың теңге;</w:t>
      </w:r>
      <w:r>
        <w:br/>
      </w:r>
      <w:r>
        <w:rPr>
          <w:rFonts w:ascii="Times New Roman"/>
          <w:b w:val="false"/>
          <w:i w:val="false"/>
          <w:color w:val="000000"/>
          <w:sz w:val="28"/>
        </w:rPr>
        <w:t>
      мемлекеттің қаржы активтерін сатудан түсетін түсімдер – 13 026,0 мың теңге;</w:t>
      </w:r>
      <w:r>
        <w:br/>
      </w:r>
      <w:r>
        <w:rPr>
          <w:rFonts w:ascii="Times New Roman"/>
          <w:b w:val="false"/>
          <w:i w:val="false"/>
          <w:color w:val="000000"/>
          <w:sz w:val="28"/>
        </w:rPr>
        <w:t>
      5) бюджет тапшылығы (профициті) – - 97 615,6 мың теңге;</w:t>
      </w:r>
      <w:r>
        <w:br/>
      </w:r>
      <w:r>
        <w:rPr>
          <w:rFonts w:ascii="Times New Roman"/>
          <w:b w:val="false"/>
          <w:i w:val="false"/>
          <w:color w:val="000000"/>
          <w:sz w:val="28"/>
        </w:rPr>
        <w:t>
      6) бюджет тапшылығын қаржыландыру (профицитін пайдалану) – 97 615,6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күннен бастап күшіне енеді және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А.Төлебаева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А.Мұратұлы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2016 жылғы "27" желтоқсан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2016 жылғы 27 желтоқсандағы</w:t>
            </w:r>
            <w:r>
              <w:br/>
            </w:r>
            <w:r>
              <w:rPr>
                <w:rFonts w:ascii="Times New Roman"/>
                <w:b w:val="false"/>
                <w:i w:val="false"/>
                <w:color w:val="000000"/>
                <w:sz w:val="20"/>
              </w:rPr>
              <w:t>№ 9-77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45-363 шешіміне</w:t>
            </w:r>
            <w:r>
              <w:br/>
            </w:r>
            <w:r>
              <w:rPr>
                <w:rFonts w:ascii="Times New Roman"/>
                <w:b w:val="false"/>
                <w:i w:val="false"/>
                <w:color w:val="000000"/>
                <w:sz w:val="20"/>
              </w:rPr>
              <w:t>1 қосымша</w:t>
            </w:r>
          </w:p>
        </w:tc>
      </w:tr>
    </w:tbl>
    <w:bookmarkStart w:name="z7" w:id="0"/>
    <w:p>
      <w:pPr>
        <w:spacing w:after="0"/>
        <w:ind w:left="0"/>
        <w:jc w:val="left"/>
      </w:pPr>
      <w:r>
        <w:rPr>
          <w:rFonts w:ascii="Times New Roman"/>
          <w:b/>
          <w:i w:val="false"/>
          <w:color w:val="000000"/>
        </w:rPr>
        <w:t xml:space="preserve"> 2016 жылғы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088"/>
        <w:gridCol w:w="820"/>
        <w:gridCol w:w="5345"/>
        <w:gridCol w:w="4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4557309,7</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2130248,0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914785,0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914785,0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1001119,0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910657,0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14465,0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70426,0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181914,0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68782,0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97562,0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20027,7</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4627,7</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2339234,0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2339234,0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2339234,0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1107"/>
        <w:gridCol w:w="1107"/>
        <w:gridCol w:w="6111"/>
        <w:gridCol w:w="30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4604690,3</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425 613,4</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18 892,2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18 892,2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103 734,9</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102 584,9</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246 056,8</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245 206,8</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14 528,0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14 528,0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33 106,0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31 740,0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9 295,5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9 295,5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3 328,7</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3 328,7</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3 128,7</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3285445,3</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19 898,7</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19 898,7</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3259546,6</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10 735,0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2814316,1</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31905,5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69 724,0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210 622,0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83 349,0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146 750,5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143 626,5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29 536,2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10 426,0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27 193,7</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37 775,0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8 897,0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7 744,0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11 955,4</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6 124,0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205 870,1</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162 082,1</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003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140 611,1</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25 110,0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25 110,0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6 307,0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230 515,4</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178 503,3</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7 869,2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127 409,6</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35 149,5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8 075,0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32 563,5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15 367,5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5 996,0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19 448,6</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13 917,6</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136 908,2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13 593,0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13593,0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11 456,0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11 456,0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96 569,2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69677,0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4 135,0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18 576,0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18 576,0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11 565,0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78 105,0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24 552,7</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24 552,7</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2 464,0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2 464,0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51 050,0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51 050,0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4 826,0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18 921,0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27 303,0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бюджеттiк кредиттеу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19458,0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19458,0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19458,0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активтерiмен операциялар бойынша сальдо</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-13026,0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13026,0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13026,0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13026,0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-97615,6</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97615,6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2016 жылғы 27 желтоқсандағы</w:t>
            </w:r>
            <w:r>
              <w:br/>
            </w:r>
            <w:r>
              <w:rPr>
                <w:rFonts w:ascii="Times New Roman"/>
                <w:b w:val="false"/>
                <w:i w:val="false"/>
                <w:color w:val="000000"/>
                <w:sz w:val="20"/>
              </w:rPr>
              <w:t>№ 9-77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45-363 шешіміне</w:t>
            </w:r>
            <w:r>
              <w:br/>
            </w:r>
            <w:r>
              <w:rPr>
                <w:rFonts w:ascii="Times New Roman"/>
                <w:b w:val="false"/>
                <w:i w:val="false"/>
                <w:color w:val="000000"/>
                <w:sz w:val="20"/>
              </w:rPr>
              <w:t>4 қосымша</w:t>
            </w:r>
          </w:p>
        </w:tc>
      </w:tr>
    </w:tbl>
    <w:bookmarkStart w:name="z9" w:id="1"/>
    <w:p>
      <w:pPr>
        <w:spacing w:after="0"/>
        <w:ind w:left="0"/>
        <w:jc w:val="left"/>
      </w:pPr>
      <w:r>
        <w:rPr>
          <w:rFonts w:ascii="Times New Roman"/>
          <w:b/>
          <w:i w:val="false"/>
          <w:color w:val="000000"/>
        </w:rPr>
        <w:t xml:space="preserve"> 2016 жылға арналған республикалық бюджеттен нысаналы трансферттер мен бюджеттік кредиттер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3"/>
        <w:gridCol w:w="2657"/>
      </w:tblGrid>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1 325 167,1</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1 325 167,1</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355 872,5</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83 349,0</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үш деңгейлі жүйе бойынша біліктілігін арттырудан өткен мұғалімдерге еңбекақыны көтеруге берілетін ағымдағы нысаналы трансферттердің сомасын бөлу</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91 075,0</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орта білім беру ұйымдарының жан басына шаққандағы қаржыландыруды сынамалауға берілетін ағымдағы нысаналы трансферттердің сомасын бөлу</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124 839,0</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тұрақтылықты қамтамасыз етуге аудандар мен қалаларға берілетін ағымдағы нысаналы трансферттердің сомаларын бөлу</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40 737,5</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цифрлық білім беру инфрақұрылымын құруға берiлетiн ағымдағы нысаналы трансферттердің сомаларын бөлу</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15 872,0</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19 610,6</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Өрлеу жобасы бойынша келісілген қаржылай көмекті енгізуге берілетін ағымдағы нысаналы трансферттер сомасын бөлу</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11 770,4</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азаматтық хал актілерін тіркеуді бойынша жергілікті атқарушы органдардың штаттық санын ұстауға ағымдағы нысаналы трансферттерді бөлу</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мүгедектерді міндетті гигиеналық құралдармен қамтамасыз ету нормаларын көбейтуге берілген ағымдағы нысаналы трансферттердің сомаларын бөлу</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6 124,0</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1 113,2</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30 052,0</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мүгедектерге қызмет көрсетуге бағдарланған ұйымдар орналасқан жерлерде жол белгілерін және нұсқауларды орнатуға күтіп-ұстауға берілетін ағымдағы нысаналы трансферттердің сомасын бөлу</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тұрақтылықты қамтамасыз етуге аудандар мен қалаларға берілетін ағымдағы нысаналы трансферттердің сомаларын бөлу</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11 473,0</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агроөнеркәсіп кешенінің жергілікті атқарушы органдардың штаттық саның көбейтуге ағымдағы нысаналы трансферттердің сомаларын бөлу</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11 473,0</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трансферттердің сомаларын бөлу</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828 884,0</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мемлекеттік әкімшілік қызметшілер еңбекақысының деңгейін арттыруға берілетін ағымдағы нысаналы трансферттердің сомаларын бөлу</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79 275,0</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82 719,0</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82 719,0</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аудандардың (облыстық маңызы бар қалалардың) бюджеттеріне мамандарды әлеуметтік қолдау шараларын іске асыру үшін берілетін бюджеттік несиелердің сомасын бөлу</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82 719,0</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 басына шаққандағы қаржыландыруды енгізу бойынша сынақтан өткізу үшін мемлекеттік жалпыға міндетті білім беру стандарттарына сәйкес орта білім беру ұйымдарында 10 – 11 сыныптар үшін білім беру процесін жүзеге асыруға көзделген шығыстарды беруге байланысты, ауданның бюджеттен түсетін трансферттердің сомаларын бөлу</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34 684,0</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2010, 2011, 2012, 2013, 2014 және 2015 жылдарға бөлінген бюджеттік несиелердің негізгі қарызын өтеу сомасын бөлу</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19 458,0</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бюджеттік кредиттер бойынша берілетін сыйақының сомасын бөлу</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2016 жылғы 27 желтоқсандағы</w:t>
            </w:r>
            <w:r>
              <w:br/>
            </w:r>
            <w:r>
              <w:rPr>
                <w:rFonts w:ascii="Times New Roman"/>
                <w:b w:val="false"/>
                <w:i w:val="false"/>
                <w:color w:val="000000"/>
                <w:sz w:val="20"/>
              </w:rPr>
              <w:t>№ 9-77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45-363 шешіміне</w:t>
            </w:r>
            <w:r>
              <w:br/>
            </w:r>
            <w:r>
              <w:rPr>
                <w:rFonts w:ascii="Times New Roman"/>
                <w:b w:val="false"/>
                <w:i w:val="false"/>
                <w:color w:val="000000"/>
                <w:sz w:val="20"/>
              </w:rPr>
              <w:t>5 қосымша</w:t>
            </w:r>
          </w:p>
        </w:tc>
      </w:tr>
    </w:tbl>
    <w:bookmarkStart w:name="z11" w:id="2"/>
    <w:p>
      <w:pPr>
        <w:spacing w:after="0"/>
        <w:ind w:left="0"/>
        <w:jc w:val="left"/>
      </w:pPr>
      <w:r>
        <w:rPr>
          <w:rFonts w:ascii="Times New Roman"/>
          <w:b/>
          <w:i w:val="false"/>
          <w:color w:val="000000"/>
        </w:rPr>
        <w:t xml:space="preserve"> 2016 жылғы арналған облыстық бюджеттен нысаналы трансферттер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2"/>
        <w:gridCol w:w="3768"/>
      </w:tblGrid>
      <w:tr>
        <w:trPr>
          <w:trHeight w:val="30" w:hRule="atLeast"/>
        </w:trPr>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264 394,9</w:t>
            </w:r>
            <w:r>
              <w:br/>
            </w:r>
            <w:r>
              <w:rPr>
                <w:rFonts w:ascii="Times New Roman"/>
                <w:b w:val="false"/>
                <w:i w:val="false"/>
                <w:color w:val="000000"/>
                <w:sz w:val="20"/>
              </w:rPr>
              <w:t>
</w:t>
            </w:r>
          </w:p>
        </w:tc>
      </w:tr>
      <w:tr>
        <w:trPr>
          <w:trHeight w:val="30" w:hRule="atLeast"/>
        </w:trPr>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264 394,9</w:t>
            </w:r>
            <w:r>
              <w:br/>
            </w:r>
            <w:r>
              <w:rPr>
                <w:rFonts w:ascii="Times New Roman"/>
                <w:b w:val="false"/>
                <w:i w:val="false"/>
                <w:color w:val="000000"/>
                <w:sz w:val="20"/>
              </w:rPr>
              <w:t>
</w:t>
            </w:r>
          </w:p>
        </w:tc>
      </w:tr>
      <w:tr>
        <w:trPr>
          <w:trHeight w:val="30" w:hRule="atLeast"/>
        </w:trPr>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4 889,0</w:t>
            </w:r>
            <w:r>
              <w:br/>
            </w:r>
            <w:r>
              <w:rPr>
                <w:rFonts w:ascii="Times New Roman"/>
                <w:b w:val="false"/>
                <w:i w:val="false"/>
                <w:color w:val="000000"/>
                <w:sz w:val="20"/>
              </w:rPr>
              <w:t>
</w:t>
            </w:r>
          </w:p>
        </w:tc>
      </w:tr>
      <w:tr>
        <w:trPr>
          <w:trHeight w:val="30" w:hRule="atLeast"/>
        </w:trPr>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патронат тәрбиешілерге берілген баланы (балаларды) асырап бағуына берілетін ағымдағы нысаналы трансферттердің сомасын бөлу</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2 139,0</w:t>
            </w:r>
            <w:r>
              <w:br/>
            </w:r>
            <w:r>
              <w:rPr>
                <w:rFonts w:ascii="Times New Roman"/>
                <w:b w:val="false"/>
                <w:i w:val="false"/>
                <w:color w:val="000000"/>
                <w:sz w:val="20"/>
              </w:rPr>
              <w:t>
</w:t>
            </w:r>
          </w:p>
        </w:tc>
      </w:tr>
      <w:tr>
        <w:trPr>
          <w:trHeight w:val="30" w:hRule="atLeast"/>
        </w:trPr>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мектептерге арнап электрондық оқулықтар сатып алуға берілетін ағымдағы нысаналы трансферттердің сомаларын бөлу</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2 750,0</w:t>
            </w:r>
            <w:r>
              <w:br/>
            </w:r>
            <w:r>
              <w:rPr>
                <w:rFonts w:ascii="Times New Roman"/>
                <w:b w:val="false"/>
                <w:i w:val="false"/>
                <w:color w:val="000000"/>
                <w:sz w:val="20"/>
              </w:rPr>
              <w:t>
</w:t>
            </w:r>
          </w:p>
        </w:tc>
      </w:tr>
      <w:tr>
        <w:trPr>
          <w:trHeight w:val="30" w:hRule="atLeast"/>
        </w:trPr>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r>
              <w:br/>
            </w:r>
            <w:r>
              <w:rPr>
                <w:rFonts w:ascii="Times New Roman"/>
                <w:b w:val="false"/>
                <w:i w:val="false"/>
                <w:color w:val="000000"/>
                <w:sz w:val="20"/>
              </w:rPr>
              <w:t>
</w:t>
            </w:r>
          </w:p>
        </w:tc>
      </w:tr>
      <w:tr>
        <w:trPr>
          <w:trHeight w:val="30" w:hRule="atLeast"/>
        </w:trPr>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автомобиль жолдарын жөндеуге ағымдағы нысаналы трансферттердің сомаларын бөлу</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аудандардың (облыстық маңызы бар қалалардың) бюджеттеріне мақсатты ағымдағы трансферттер сомасын елді мекендердің тұрғын үй-коммуналдық шаруашылығын дамытуға бөлу</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73 732,2</w:t>
            </w:r>
            <w:r>
              <w:br/>
            </w:r>
            <w:r>
              <w:rPr>
                <w:rFonts w:ascii="Times New Roman"/>
                <w:b w:val="false"/>
                <w:i w:val="false"/>
                <w:color w:val="000000"/>
                <w:sz w:val="20"/>
              </w:rPr>
              <w:t>
</w:t>
            </w:r>
          </w:p>
        </w:tc>
      </w:tr>
      <w:tr>
        <w:trPr>
          <w:trHeight w:val="30" w:hRule="atLeast"/>
        </w:trPr>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эпизоотияға қарсы іс-шараларды жүргізуге берілген ағымдағы нысаналы трансферттердің сомасын бөлу</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69 677,0</w:t>
            </w:r>
            <w:r>
              <w:br/>
            </w:r>
            <w:r>
              <w:rPr>
                <w:rFonts w:ascii="Times New Roman"/>
                <w:b w:val="false"/>
                <w:i w:val="false"/>
                <w:color w:val="000000"/>
                <w:sz w:val="20"/>
              </w:rPr>
              <w:t>
</w:t>
            </w:r>
          </w:p>
        </w:tc>
      </w:tr>
      <w:tr>
        <w:trPr>
          <w:trHeight w:val="30" w:hRule="atLeast"/>
        </w:trPr>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бруцелезбен ауыратын санитариялық союға жіберілетін ауыл шаруашылығы малдарының (ірі қара және ұсақ малдың) құнын (50 %-ға дейін) өтеуге берілетін ағымдағы нысаналы трансферттердің сомаларын бөлу</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3 700,0</w:t>
            </w:r>
            <w:r>
              <w:br/>
            </w:r>
            <w:r>
              <w:rPr>
                <w:rFonts w:ascii="Times New Roman"/>
                <w:b w:val="false"/>
                <w:i w:val="false"/>
                <w:color w:val="000000"/>
                <w:sz w:val="20"/>
              </w:rPr>
              <w:t>
</w:t>
            </w:r>
          </w:p>
        </w:tc>
      </w:tr>
      <w:tr>
        <w:trPr>
          <w:trHeight w:val="30" w:hRule="atLeast"/>
        </w:trPr>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Сібір жарасы қорымдары ошақтарында іс-шаралар өткізуге облыстық бюджеттен аудандардың бюджеттеріне мақсатты ағымдағы трансферттер сомасын бөлу</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w:t>
            </w:r>
            <w:r>
              <w:br/>
            </w:r>
            <w:r>
              <w:rPr>
                <w:rFonts w:ascii="Times New Roman"/>
                <w:b w:val="false"/>
                <w:i w:val="false"/>
                <w:color w:val="000000"/>
                <w:sz w:val="20"/>
              </w:rPr>
              <w:t>
</w:t>
            </w:r>
          </w:p>
        </w:tc>
      </w:tr>
      <w:tr>
        <w:trPr>
          <w:trHeight w:val="30" w:hRule="atLeast"/>
        </w:trPr>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71 900,0</w:t>
            </w:r>
            <w:r>
              <w:br/>
            </w:r>
            <w:r>
              <w:rPr>
                <w:rFonts w:ascii="Times New Roman"/>
                <w:b w:val="false"/>
                <w:i w:val="false"/>
                <w:color w:val="000000"/>
                <w:sz w:val="20"/>
              </w:rPr>
              <w:t>
</w:t>
            </w:r>
          </w:p>
        </w:tc>
      </w:tr>
      <w:tr>
        <w:trPr>
          <w:trHeight w:val="30" w:hRule="atLeast"/>
        </w:trPr>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төмен тұрған бюджеттерге өтемақыға арналған трансферттердің сомаларын бөлу</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71 900,0</w:t>
            </w:r>
            <w:r>
              <w:br/>
            </w:r>
            <w:r>
              <w:rPr>
                <w:rFonts w:ascii="Times New Roman"/>
                <w:b w:val="false"/>
                <w:i w:val="false"/>
                <w:color w:val="000000"/>
                <w:sz w:val="20"/>
              </w:rPr>
              <w:t>
</w:t>
            </w:r>
          </w:p>
        </w:tc>
      </w:tr>
      <w:tr>
        <w:trPr>
          <w:trHeight w:val="30" w:hRule="atLeast"/>
        </w:trPr>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2 612,7</w:t>
            </w:r>
            <w:r>
              <w:br/>
            </w:r>
            <w:r>
              <w:rPr>
                <w:rFonts w:ascii="Times New Roman"/>
                <w:b w:val="false"/>
                <w:i w:val="false"/>
                <w:color w:val="000000"/>
                <w:sz w:val="20"/>
              </w:rPr>
              <w:t>
</w:t>
            </w:r>
          </w:p>
        </w:tc>
      </w:tr>
      <w:tr>
        <w:trPr>
          <w:trHeight w:val="30" w:hRule="atLeast"/>
        </w:trPr>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Ұлы Отан соғысындағы Жеңістің 71-жылдығына арналған бір жолғы материалдық көмекті төлеуге ағымдағы нысаналы трансферттердің сомаларын бөлу</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2612,7</w:t>
            </w:r>
            <w:r>
              <w:br/>
            </w:r>
            <w:r>
              <w:rPr>
                <w:rFonts w:ascii="Times New Roman"/>
                <w:b w:val="false"/>
                <w:i w:val="false"/>
                <w:color w:val="000000"/>
                <w:sz w:val="20"/>
              </w:rPr>
              <w:t>
</w:t>
            </w:r>
          </w:p>
        </w:tc>
      </w:tr>
      <w:tr>
        <w:trPr>
          <w:trHeight w:val="30" w:hRule="atLeast"/>
        </w:trPr>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Зеренді ауданы Ақкөл ауылында бөлі желілері, су желілері және канализация желілерінің құрылысына мемлекеттік сараптама өткізумен жобалау-сметалық құжаттарын әзірлеу</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Қазақстан Республикасының Тәуелсіздігінің 25-жылдығына орай бір жолғы төлемдер үшін берілетін ағымдағы нысаналы трансферттердің сомаларын бөлу</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65261,0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2016 жылғы 27 желтоқсандағы</w:t>
            </w:r>
            <w:r>
              <w:br/>
            </w:r>
            <w:r>
              <w:rPr>
                <w:rFonts w:ascii="Times New Roman"/>
                <w:b w:val="false"/>
                <w:i w:val="false"/>
                <w:color w:val="000000"/>
                <w:sz w:val="20"/>
              </w:rPr>
              <w:t>№ 9-77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45-363 шешіміне</w:t>
            </w:r>
            <w:r>
              <w:br/>
            </w:r>
            <w:r>
              <w:rPr>
                <w:rFonts w:ascii="Times New Roman"/>
                <w:b w:val="false"/>
                <w:i w:val="false"/>
                <w:color w:val="000000"/>
                <w:sz w:val="20"/>
              </w:rPr>
              <w:t>7 қосымша</w:t>
            </w:r>
          </w:p>
        </w:tc>
      </w:tr>
    </w:tbl>
    <w:bookmarkStart w:name="z13" w:id="3"/>
    <w:p>
      <w:pPr>
        <w:spacing w:after="0"/>
        <w:ind w:left="0"/>
        <w:jc w:val="left"/>
      </w:pPr>
      <w:r>
        <w:rPr>
          <w:rFonts w:ascii="Times New Roman"/>
          <w:b/>
          <w:i w:val="false"/>
          <w:color w:val="000000"/>
        </w:rPr>
        <w:t xml:space="preserve"> 2016 жылға кент, ауыл, ауылдық округтердің бюджеттік бағдарламалары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524"/>
        <w:gridCol w:w="1524"/>
        <w:gridCol w:w="4453"/>
        <w:gridCol w:w="37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п/п</w:t>
            </w:r>
            <w:r>
              <w:br/>
            </w:r>
            <w:r>
              <w:rPr>
                <w:rFonts w:ascii="Times New Roman"/>
                <w:b w:val="false"/>
                <w:i w:val="false"/>
                <w:color w:val="000000"/>
                <w:sz w:val="20"/>
              </w:rPr>
              <w:t>
</w:t>
            </w:r>
          </w:p>
        </w:tc>
        <w:tc>
          <w:tcPr>
            <w:tcW w:w="3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Сома </w:t>
            </w:r>
            <w:r>
              <w:rPr>
                <w:rFonts w:ascii="Times New Roman"/>
                <w:b/>
                <w:i w:val="false"/>
                <w:color w:val="000000"/>
                <w:sz w:val="20"/>
              </w:rPr>
              <w:t>мың теңге</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275614,5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15157,6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13898,4</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16443,0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13489,0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Викторовка ауылдық округі әкмінің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13753,8</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11383,5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23968,5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17299,5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Исаковка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10610,1</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9642,1</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Қанай би атындағы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8735,0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8735,0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Қоңысбай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12294,0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12294,0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Күсеп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14472,0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12606,5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Қызылегіс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Қызылсая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9385,8</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8869,8</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8683,6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12688,5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11442,9</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11952,3</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10136,3</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Мәлік Ғабдуллинның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11114,4</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10144,4</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Садовый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9761,0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9321,0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Сәкен Сейфуллин атындағы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11726,6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10894,6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Симферополь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12409,0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11309,0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10847,2</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9852,2</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Чаглинка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15942,9</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13703,8</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 кенті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11104,0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Айдабол ауылы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9065,6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9065,6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