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5400e" w14:textId="dc540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аудандық мәслихаттың 2015 жылғы 25 желтоқсандағы № 45-363 "Зеренді ауданының 2016-2018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Ақмола облысы Зеренді аудандық мәслихатының 2016 жылғы 24 тамыздағы № 6-41 шешімі. Ақмола облысының Әділет департаментінде 2016 жылғы 14 қыркүйекте № 5523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Зеренді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Зеренді аудандық мәслихаттың "Зеренді ауданының 2016-2018 жылдарға арналған бюджеті туралы" 2015 жылғы 25 желтоқсандағы № 45-363 (Нормативтік құқықтық актілерді мемлекеттік тіркеу тізілімінде № 5191 тіркелген, 2016 жылғы 22 қаңтарда "Зерделі–Зеренді", "Зерен" аудандық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"1. Зеренді ауданының 2016–2018 жылдарға арналған бюджеті 1, 2 және 3 қосымшаларына сәйкес, соның ішінде 2016 жылға келесі көлемдерде бекітілсін:</w:t>
      </w:r>
      <w:r>
        <w:br/>
      </w:r>
      <w:r>
        <w:rPr>
          <w:rFonts w:ascii="Times New Roman"/>
          <w:b w:val="false"/>
          <w:i w:val="false"/>
          <w:color w:val="000000"/>
          <w:sz w:val="28"/>
        </w:rPr>
        <w:t>
      1) кірістер – 4 305 910,3 мың теңге, оның ішінде:</w:t>
      </w:r>
      <w:r>
        <w:br/>
      </w:r>
      <w:r>
        <w:rPr>
          <w:rFonts w:ascii="Times New Roman"/>
          <w:b w:val="false"/>
          <w:i w:val="false"/>
          <w:color w:val="000000"/>
          <w:sz w:val="28"/>
        </w:rPr>
        <w:t>
      салықтық түсімдер – 2 080 283,0 мың теңге;</w:t>
      </w:r>
      <w:r>
        <w:br/>
      </w:r>
      <w:r>
        <w:rPr>
          <w:rFonts w:ascii="Times New Roman"/>
          <w:b w:val="false"/>
          <w:i w:val="false"/>
          <w:color w:val="000000"/>
          <w:sz w:val="28"/>
        </w:rPr>
        <w:t>
      салықтық емес түсімдер – 20 023,0 мың теңге;</w:t>
      </w:r>
      <w:r>
        <w:br/>
      </w:r>
      <w:r>
        <w:rPr>
          <w:rFonts w:ascii="Times New Roman"/>
          <w:b w:val="false"/>
          <w:i w:val="false"/>
          <w:color w:val="000000"/>
          <w:sz w:val="28"/>
        </w:rPr>
        <w:t>
      негізгі капиталды сатудан түсетін түсімдер – 39 000,0 мың теңге;</w:t>
      </w:r>
      <w:r>
        <w:br/>
      </w:r>
      <w:r>
        <w:rPr>
          <w:rFonts w:ascii="Times New Roman"/>
          <w:b w:val="false"/>
          <w:i w:val="false"/>
          <w:color w:val="000000"/>
          <w:sz w:val="28"/>
        </w:rPr>
        <w:t>
      трансферттер түсімі – 2 166 604,3 мың теңге;</w:t>
      </w:r>
      <w:r>
        <w:br/>
      </w:r>
      <w:r>
        <w:rPr>
          <w:rFonts w:ascii="Times New Roman"/>
          <w:b w:val="false"/>
          <w:i w:val="false"/>
          <w:color w:val="000000"/>
          <w:sz w:val="28"/>
        </w:rPr>
        <w:t>
      2) шығындар – 4 344 922,9 мың теңге;</w:t>
      </w:r>
      <w:r>
        <w:br/>
      </w:r>
      <w:r>
        <w:rPr>
          <w:rFonts w:ascii="Times New Roman"/>
          <w:b w:val="false"/>
          <w:i w:val="false"/>
          <w:color w:val="000000"/>
          <w:sz w:val="28"/>
        </w:rPr>
        <w:t>
      3) таза бюджеттік кредиттеу – 63 261,0 мың теңге, оның ішінде:</w:t>
      </w:r>
      <w:r>
        <w:br/>
      </w:r>
      <w:r>
        <w:rPr>
          <w:rFonts w:ascii="Times New Roman"/>
          <w:b w:val="false"/>
          <w:i w:val="false"/>
          <w:color w:val="000000"/>
          <w:sz w:val="28"/>
        </w:rPr>
        <w:t>
      бюджеттік кредиттер – 82 719,0 мың теңге;</w:t>
      </w:r>
      <w:r>
        <w:br/>
      </w:r>
      <w:r>
        <w:rPr>
          <w:rFonts w:ascii="Times New Roman"/>
          <w:b w:val="false"/>
          <w:i w:val="false"/>
          <w:color w:val="000000"/>
          <w:sz w:val="28"/>
        </w:rPr>
        <w:t>
      бюджеттік кредиттерді өтеу – 19 458,0 мың теңге;</w:t>
      </w:r>
      <w:r>
        <w:br/>
      </w:r>
      <w:r>
        <w:rPr>
          <w:rFonts w:ascii="Times New Roman"/>
          <w:b w:val="false"/>
          <w:i w:val="false"/>
          <w:color w:val="000000"/>
          <w:sz w:val="28"/>
        </w:rPr>
        <w:t>
      4) қаржы активтерімен операциялар бойынша сальдо – - 4 658,0 мың теңге, оның ішінде:</w:t>
      </w:r>
      <w:r>
        <w:br/>
      </w:r>
      <w:r>
        <w:rPr>
          <w:rFonts w:ascii="Times New Roman"/>
          <w:b w:val="false"/>
          <w:i w:val="false"/>
          <w:color w:val="000000"/>
          <w:sz w:val="28"/>
        </w:rPr>
        <w:t>
      қаржы активтерiн сатып алу – 0 мың теңге;</w:t>
      </w:r>
      <w:r>
        <w:br/>
      </w:r>
      <w:r>
        <w:rPr>
          <w:rFonts w:ascii="Times New Roman"/>
          <w:b w:val="false"/>
          <w:i w:val="false"/>
          <w:color w:val="000000"/>
          <w:sz w:val="28"/>
        </w:rPr>
        <w:t>
      мемлекеттің қаржы активтерін сатудан түсетін түсімдер – 4 658,0 мың теңге;</w:t>
      </w:r>
      <w:r>
        <w:br/>
      </w:r>
      <w:r>
        <w:rPr>
          <w:rFonts w:ascii="Times New Roman"/>
          <w:b w:val="false"/>
          <w:i w:val="false"/>
          <w:color w:val="000000"/>
          <w:sz w:val="28"/>
        </w:rPr>
        <w:t>
      5) бюджет тапшылығы (профициті) – - 97 615,6 мың теңге;</w:t>
      </w:r>
      <w:r>
        <w:br/>
      </w:r>
      <w:r>
        <w:rPr>
          <w:rFonts w:ascii="Times New Roman"/>
          <w:b w:val="false"/>
          <w:i w:val="false"/>
          <w:color w:val="000000"/>
          <w:sz w:val="28"/>
        </w:rPr>
        <w:t>
      6) бюджет тапшылығын қаржыландыру (профицитін пайдалану) – 97 615,6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күннен бастап күшіне енеді және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Г.Шегенова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Қ.Ауғалиев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Зеренді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А.Мұратұлы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2016 жылғы "24" тамыз</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2016 жылғы 24 тамыздағы</w:t>
            </w:r>
            <w:r>
              <w:br/>
            </w:r>
            <w:r>
              <w:rPr>
                <w:rFonts w:ascii="Times New Roman"/>
                <w:b w:val="false"/>
                <w:i w:val="false"/>
                <w:color w:val="000000"/>
                <w:sz w:val="20"/>
              </w:rPr>
              <w:t>№ 6-41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45-363 шешіміне</w:t>
            </w:r>
            <w:r>
              <w:br/>
            </w:r>
            <w:r>
              <w:rPr>
                <w:rFonts w:ascii="Times New Roman"/>
                <w:b w:val="false"/>
                <w:i w:val="false"/>
                <w:color w:val="000000"/>
                <w:sz w:val="20"/>
              </w:rPr>
              <w:t>1 қосымша</w:t>
            </w:r>
          </w:p>
        </w:tc>
      </w:tr>
    </w:tbl>
    <w:bookmarkStart w:name="z9" w:id="0"/>
    <w:p>
      <w:pPr>
        <w:spacing w:after="0"/>
        <w:ind w:left="0"/>
        <w:jc w:val="left"/>
      </w:pPr>
      <w:r>
        <w:rPr>
          <w:rFonts w:ascii="Times New Roman"/>
          <w:b/>
          <w:i w:val="false"/>
          <w:color w:val="000000"/>
        </w:rPr>
        <w:t xml:space="preserve"> 2016 жылғы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1088"/>
        <w:gridCol w:w="820"/>
        <w:gridCol w:w="5345"/>
        <w:gridCol w:w="4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4305910,3</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2080283,0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Табыс салығы </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808220,0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808220,0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1003619,0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910657,0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15965,0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70426,0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6571,0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221514,0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98382,0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103562,0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Кәсiпкерлiк және кәсiби қызметтi жүргiзгенi үшiн алынатын алымдар </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20023,0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4623,0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 да салықтық емес түсiмдер </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2166604,3</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2166604,3</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2166604,3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4"/>
        <w:gridCol w:w="1119"/>
        <w:gridCol w:w="1119"/>
        <w:gridCol w:w="6178"/>
        <w:gridCol w:w="29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2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4344922,9</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414983,1</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18697,2</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18697,2</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103639,9</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103407,9</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236585,5</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235585,5</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органныңкүрделі шығыстары</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14428,0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14428,0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32822,0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30984,0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1076,0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762,0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8810,5</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8810,5</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3328,7</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3328,7</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3128,7</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қала)ауқымындағы төтеншежағдайлардың алдын ала және оларды жою</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3074407,6</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19193,0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19193,0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3049214,6</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10364,0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2622200,1</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35487,5</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68877,0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210833,0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24489,0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74283,0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148554,3</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143530,3</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29485,2</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10426,0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көмегін көрсету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1494,0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24905,7</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36749,0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9097,0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7744,0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12883,4</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құқықтырын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6124,0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2742,0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құқықтырын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4972,0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4972,0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175441,1</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136882,1</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үйқорының сақталуын ұйымдастыру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5271,0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115411,1</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қаланың) мәдениет және тілдерді дамыту бөлімі</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1964,0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бойыншақалаларды және ауылдық елді мекендерді дамытушеңберінде объектулерді жөндеу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1964,0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қаланың) тұрғын үй-коммуналдық шаруашлығы, жолаушылар көлігі және автомобиль жолдары бөлімі</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25110,0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25110,0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4178,0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4178,0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6307,0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инфроқұрлымды жобалау, дамыту және (немесе) жайластыру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224675,4</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174080,3</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7353,2</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125493,6</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32671,5</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8562,0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31722,5</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14571,5</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11200,0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5951,0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18872,6</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13478,6</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3094,0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135816,7</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13121,0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13121,0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14847,0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14847,0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11938,0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11938,0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95910,7</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17899,0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 (биотермиялық шұңқырлардың) жұмыс үстеуін қамтамасыз ету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1517,7</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2120,0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69677,0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4135,0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18538,0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18538,0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11527,0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кұрылысын дамытудаң кешенді схемаларын, аудандық (облыстық) маңызы бар қалалардың, кенттердің және өзге де ауылдық елді мекендердің бас жоспарларын әзерлеу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7011,0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78105,0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8714,0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8714,0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24552,7</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24552,7</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41581,0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41581,0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2409,0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2409,0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848,3</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848,3</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51050,0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51050,0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4826,0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18921,0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27303,0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бюджеттiк кредиттеу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63261,0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82719,0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82719,0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82719,0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82719,0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19458,0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19458,0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19458,0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активтерiмен операциялар бойынша сальдо</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-4658,0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активтерiн сатып алу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4658,0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4658,0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4658,0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-97615,6</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97615,6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2016 жылғы 24 тамыздағы</w:t>
            </w:r>
            <w:r>
              <w:br/>
            </w:r>
            <w:r>
              <w:rPr>
                <w:rFonts w:ascii="Times New Roman"/>
                <w:b w:val="false"/>
                <w:i w:val="false"/>
                <w:color w:val="000000"/>
                <w:sz w:val="20"/>
              </w:rPr>
              <w:t>№ 6-41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45-363 шешіміне</w:t>
            </w:r>
            <w:r>
              <w:br/>
            </w:r>
            <w:r>
              <w:rPr>
                <w:rFonts w:ascii="Times New Roman"/>
                <w:b w:val="false"/>
                <w:i w:val="false"/>
                <w:color w:val="000000"/>
                <w:sz w:val="20"/>
              </w:rPr>
              <w:t>4 қосымша</w:t>
            </w:r>
          </w:p>
        </w:tc>
      </w:tr>
    </w:tbl>
    <w:bookmarkStart w:name="z12" w:id="1"/>
    <w:p>
      <w:pPr>
        <w:spacing w:after="0"/>
        <w:ind w:left="0"/>
        <w:jc w:val="left"/>
      </w:pPr>
      <w:r>
        <w:rPr>
          <w:rFonts w:ascii="Times New Roman"/>
          <w:b/>
          <w:i w:val="false"/>
          <w:color w:val="000000"/>
        </w:rPr>
        <w:t xml:space="preserve"> 2016 жылға арналған республикалық бюджеттен нысаналы трансферттер мен бюджеттік кредиттер</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7"/>
        <w:gridCol w:w="2553"/>
      </w:tblGrid>
      <w:tr>
        <w:trPr>
          <w:trHeight w:val="30" w:hRule="atLeast"/>
        </w:trPr>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1 215735,9</w:t>
            </w:r>
            <w:r>
              <w:br/>
            </w:r>
            <w:r>
              <w:rPr>
                <w:rFonts w:ascii="Times New Roman"/>
                <w:b w:val="false"/>
                <w:i w:val="false"/>
                <w:color w:val="000000"/>
                <w:sz w:val="20"/>
              </w:rPr>
              <w:t>
</w:t>
            </w:r>
          </w:p>
        </w:tc>
      </w:tr>
      <w:tr>
        <w:trPr>
          <w:trHeight w:val="30" w:hRule="atLeast"/>
        </w:trPr>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1 215735,9</w:t>
            </w:r>
            <w:r>
              <w:br/>
            </w:r>
            <w:r>
              <w:rPr>
                <w:rFonts w:ascii="Times New Roman"/>
                <w:b w:val="false"/>
                <w:i w:val="false"/>
                <w:color w:val="000000"/>
                <w:sz w:val="20"/>
              </w:rPr>
              <w:t>
</w:t>
            </w:r>
          </w:p>
        </w:tc>
      </w:tr>
      <w:tr>
        <w:trPr>
          <w:trHeight w:val="30" w:hRule="atLeast"/>
        </w:trPr>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iшiнде:</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240 521,5</w:t>
            </w:r>
            <w:r>
              <w:br/>
            </w:r>
            <w:r>
              <w:rPr>
                <w:rFonts w:ascii="Times New Roman"/>
                <w:b w:val="false"/>
                <w:i w:val="false"/>
                <w:color w:val="000000"/>
                <w:sz w:val="20"/>
              </w:rPr>
              <w:t>
</w:t>
            </w:r>
          </w:p>
        </w:tc>
      </w:tr>
      <w:tr>
        <w:trPr>
          <w:trHeight w:val="30" w:hRule="atLeast"/>
        </w:trPr>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74 283,0</w:t>
            </w:r>
            <w:r>
              <w:br/>
            </w:r>
            <w:r>
              <w:rPr>
                <w:rFonts w:ascii="Times New Roman"/>
                <w:b w:val="false"/>
                <w:i w:val="false"/>
                <w:color w:val="000000"/>
                <w:sz w:val="20"/>
              </w:rPr>
              <w:t>
</w:t>
            </w:r>
          </w:p>
        </w:tc>
      </w:tr>
      <w:tr>
        <w:trPr>
          <w:trHeight w:val="30" w:hRule="atLeast"/>
        </w:trPr>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үш деңгейлі жүйе бойынша біліктілігін арттырудан өткен мұғалімдерге еңбекақыны көтеруге берілетін ағымдағы нысаналы трансферттердің сомасын бөлу</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91 075,0</w:t>
            </w:r>
            <w:r>
              <w:br/>
            </w:r>
            <w:r>
              <w:rPr>
                <w:rFonts w:ascii="Times New Roman"/>
                <w:b w:val="false"/>
                <w:i w:val="false"/>
                <w:color w:val="000000"/>
                <w:sz w:val="20"/>
              </w:rPr>
              <w:t>
</w:t>
            </w:r>
          </w:p>
        </w:tc>
      </w:tr>
      <w:tr>
        <w:trPr>
          <w:trHeight w:val="30" w:hRule="atLeast"/>
        </w:trPr>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орта білім беру ұйымдарының 10 - 11 сыныптарында жан басына шаққандағы қаржыландыруды сынамалауға берілетін ағымдағы нысаналы трансферттердің сомасын бөлу</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34 426,0</w:t>
            </w:r>
            <w:r>
              <w:br/>
            </w:r>
            <w:r>
              <w:rPr>
                <w:rFonts w:ascii="Times New Roman"/>
                <w:b w:val="false"/>
                <w:i w:val="false"/>
                <w:color w:val="000000"/>
                <w:sz w:val="20"/>
              </w:rPr>
              <w:t>
</w:t>
            </w:r>
          </w:p>
        </w:tc>
      </w:tr>
      <w:tr>
        <w:trPr>
          <w:trHeight w:val="30" w:hRule="atLeast"/>
        </w:trPr>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тұрақтылықты қамтамасыз етуге аудандар мен қалаларға берілетін ағымдағы нысаналы трансферттердің сомаларын бөлу</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40 737,5</w:t>
            </w:r>
            <w:r>
              <w:br/>
            </w:r>
            <w:r>
              <w:rPr>
                <w:rFonts w:ascii="Times New Roman"/>
                <w:b w:val="false"/>
                <w:i w:val="false"/>
                <w:color w:val="000000"/>
                <w:sz w:val="20"/>
              </w:rPr>
              <w:t>
</w:t>
            </w:r>
          </w:p>
        </w:tc>
      </w:tr>
      <w:tr>
        <w:trPr>
          <w:trHeight w:val="30" w:hRule="atLeast"/>
        </w:trPr>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22216,4</w:t>
            </w:r>
            <w:r>
              <w:br/>
            </w:r>
            <w:r>
              <w:rPr>
                <w:rFonts w:ascii="Times New Roman"/>
                <w:b w:val="false"/>
                <w:i w:val="false"/>
                <w:color w:val="000000"/>
                <w:sz w:val="20"/>
              </w:rPr>
              <w:t>
</w:t>
            </w:r>
          </w:p>
        </w:tc>
      </w:tr>
      <w:tr>
        <w:trPr>
          <w:trHeight w:val="30" w:hRule="atLeast"/>
        </w:trPr>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Өрлеу жобасы бойынша келісілген қаржылай көмекті енгізуге берілетін ағымдағы нысаналы трансферттер сомасын бөлу</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12 195,4</w:t>
            </w:r>
            <w:r>
              <w:br/>
            </w:r>
            <w:r>
              <w:rPr>
                <w:rFonts w:ascii="Times New Roman"/>
                <w:b w:val="false"/>
                <w:i w:val="false"/>
                <w:color w:val="000000"/>
                <w:sz w:val="20"/>
              </w:rPr>
              <w:t>
</w:t>
            </w:r>
          </w:p>
        </w:tc>
      </w:tr>
      <w:tr>
        <w:trPr>
          <w:trHeight w:val="30" w:hRule="atLeast"/>
        </w:trPr>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азаматтық хал актілерін тіркеуді бойынша жергілікті атқарушы органдардың штаттық санын ұстауға ағымдағы нысаналы трансферттерді бөлу</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1 155,0</w:t>
            </w:r>
            <w:r>
              <w:br/>
            </w:r>
            <w:r>
              <w:rPr>
                <w:rFonts w:ascii="Times New Roman"/>
                <w:b w:val="false"/>
                <w:i w:val="false"/>
                <w:color w:val="000000"/>
                <w:sz w:val="20"/>
              </w:rPr>
              <w:t>
</w:t>
            </w:r>
          </w:p>
        </w:tc>
      </w:tr>
      <w:tr>
        <w:trPr>
          <w:trHeight w:val="30" w:hRule="atLeast"/>
        </w:trPr>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мүгедектерді міндетті гигиеналық құралдармен қамтамасыз ету нормаларын көбейтуге берілген ағымдағы нысаналы трансферттердің сомаларын бөлу</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6 124,0</w:t>
            </w:r>
            <w:r>
              <w:br/>
            </w:r>
            <w:r>
              <w:rPr>
                <w:rFonts w:ascii="Times New Roman"/>
                <w:b w:val="false"/>
                <w:i w:val="false"/>
                <w:color w:val="000000"/>
                <w:sz w:val="20"/>
              </w:rPr>
              <w:t>
</w:t>
            </w:r>
          </w:p>
        </w:tc>
      </w:tr>
      <w:tr>
        <w:trPr>
          <w:trHeight w:val="30" w:hRule="atLeast"/>
        </w:trPr>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2 742,0</w:t>
            </w:r>
            <w:r>
              <w:br/>
            </w:r>
            <w:r>
              <w:rPr>
                <w:rFonts w:ascii="Times New Roman"/>
                <w:b w:val="false"/>
                <w:i w:val="false"/>
                <w:color w:val="000000"/>
                <w:sz w:val="20"/>
              </w:rPr>
              <w:t>
</w:t>
            </w:r>
          </w:p>
        </w:tc>
      </w:tr>
      <w:tr>
        <w:trPr>
          <w:trHeight w:val="30" w:hRule="atLeast"/>
        </w:trPr>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30 052,0</w:t>
            </w:r>
            <w:r>
              <w:br/>
            </w:r>
            <w:r>
              <w:rPr>
                <w:rFonts w:ascii="Times New Roman"/>
                <w:b w:val="false"/>
                <w:i w:val="false"/>
                <w:color w:val="000000"/>
                <w:sz w:val="20"/>
              </w:rPr>
              <w:t>
</w:t>
            </w:r>
          </w:p>
        </w:tc>
      </w:tr>
      <w:tr>
        <w:trPr>
          <w:trHeight w:val="30" w:hRule="atLeast"/>
        </w:trPr>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мүгедектерге қызмет көрсетуге бағдарланған ұйымдар орналасқан жерлерде жол белгілерін және нұсқауларды орнатуға күтіп-ұстауға берілетін ағымдағы нысаналы трансферттердің сомасын бөлу</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тұрақтылықты қамтамасыз етуге аудандар мен қалаларға берілетін ағымдағы нысаналы трансферттердің сомаларын бөлу</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r>
              <w:br/>
            </w:r>
            <w:r>
              <w:rPr>
                <w:rFonts w:ascii="Times New Roman"/>
                <w:b w:val="false"/>
                <w:i w:val="false"/>
                <w:color w:val="000000"/>
                <w:sz w:val="20"/>
              </w:rPr>
              <w:t>
</w:t>
            </w:r>
          </w:p>
        </w:tc>
      </w:tr>
      <w:tr>
        <w:trPr>
          <w:trHeight w:val="30" w:hRule="atLeast"/>
        </w:trPr>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10 787,0</w:t>
            </w:r>
            <w:r>
              <w:br/>
            </w:r>
            <w:r>
              <w:rPr>
                <w:rFonts w:ascii="Times New Roman"/>
                <w:b w:val="false"/>
                <w:i w:val="false"/>
                <w:color w:val="000000"/>
                <w:sz w:val="20"/>
              </w:rPr>
              <w:t>
</w:t>
            </w:r>
          </w:p>
        </w:tc>
      </w:tr>
      <w:tr>
        <w:trPr>
          <w:trHeight w:val="30" w:hRule="atLeast"/>
        </w:trPr>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Республикалық бюджеттен агроөнеркәсіп кешенінің жергілікті атқарушы органдардың штаттық саның көбейтуге ағымдағы нысаналы трансферттердің сомаларын бөлу</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10 787,0</w:t>
            </w:r>
            <w:r>
              <w:br/>
            </w:r>
            <w:r>
              <w:rPr>
                <w:rFonts w:ascii="Times New Roman"/>
                <w:b w:val="false"/>
                <w:i w:val="false"/>
                <w:color w:val="000000"/>
                <w:sz w:val="20"/>
              </w:rPr>
              <w:t>
</w:t>
            </w:r>
          </w:p>
        </w:tc>
      </w:tr>
      <w:tr>
        <w:trPr>
          <w:trHeight w:val="30" w:hRule="atLeast"/>
        </w:trPr>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трансферттердің сомаларын бөлу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828 884,0</w:t>
            </w:r>
            <w:r>
              <w:br/>
            </w:r>
            <w:r>
              <w:rPr>
                <w:rFonts w:ascii="Times New Roman"/>
                <w:b w:val="false"/>
                <w:i w:val="false"/>
                <w:color w:val="000000"/>
                <w:sz w:val="20"/>
              </w:rPr>
              <w:t>
</w:t>
            </w:r>
          </w:p>
        </w:tc>
      </w:tr>
      <w:tr>
        <w:trPr>
          <w:trHeight w:val="30" w:hRule="atLeast"/>
        </w:trPr>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мемлекеттік әкімшілік қызметшілер еңбекақысының деңгейін арттыруға берілетін ағымдағы нысаналы трансферттердің сомаларын бөлу</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83 275,0</w:t>
            </w:r>
            <w:r>
              <w:br/>
            </w:r>
            <w:r>
              <w:rPr>
                <w:rFonts w:ascii="Times New Roman"/>
                <w:b w:val="false"/>
                <w:i w:val="false"/>
                <w:color w:val="000000"/>
                <w:sz w:val="20"/>
              </w:rPr>
              <w:t>
</w:t>
            </w:r>
          </w:p>
        </w:tc>
      </w:tr>
      <w:tr>
        <w:trPr>
          <w:trHeight w:val="30" w:hRule="atLeast"/>
        </w:trPr>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82 719,0</w:t>
            </w:r>
            <w:r>
              <w:br/>
            </w:r>
            <w:r>
              <w:rPr>
                <w:rFonts w:ascii="Times New Roman"/>
                <w:b w:val="false"/>
                <w:i w:val="false"/>
                <w:color w:val="000000"/>
                <w:sz w:val="20"/>
              </w:rPr>
              <w:t>
</w:t>
            </w:r>
          </w:p>
        </w:tc>
      </w:tr>
      <w:tr>
        <w:trPr>
          <w:trHeight w:val="30" w:hRule="atLeast"/>
        </w:trPr>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iшiнде:</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82 719,0</w:t>
            </w:r>
            <w:r>
              <w:br/>
            </w:r>
            <w:r>
              <w:rPr>
                <w:rFonts w:ascii="Times New Roman"/>
                <w:b w:val="false"/>
                <w:i w:val="false"/>
                <w:color w:val="000000"/>
                <w:sz w:val="20"/>
              </w:rPr>
              <w:t>
</w:t>
            </w:r>
          </w:p>
        </w:tc>
      </w:tr>
      <w:tr>
        <w:trPr>
          <w:trHeight w:val="30" w:hRule="atLeast"/>
        </w:trPr>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аудандардың (облыстық маңызы бар қалалардың) бюджеттеріне мамандарды әлеуметтік қолдау шараларын іске асыру үшін берілетін бюджеттік несиелердің сомасын бөлу</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82 719,0</w:t>
            </w:r>
            <w:r>
              <w:br/>
            </w:r>
            <w:r>
              <w:rPr>
                <w:rFonts w:ascii="Times New Roman"/>
                <w:b w:val="false"/>
                <w:i w:val="false"/>
                <w:color w:val="000000"/>
                <w:sz w:val="20"/>
              </w:rPr>
              <w:t>
</w:t>
            </w:r>
          </w:p>
        </w:tc>
      </w:tr>
      <w:tr>
        <w:trPr>
          <w:trHeight w:val="30" w:hRule="atLeast"/>
        </w:trPr>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 басына шаққандағы қаржыландыруды енгізу бойынша сынақтан өткізу үшін мемлекеттік жалпыға міндетті білім беру стандарттарына сәйкес орта білім беру ұйымдарында 10 – 11 сыныптар үшін білім беру процесін жүзеге асыруға көзделген шығыстарды беруге байланысты, ауданның бюджеттен түсетін трансферттердің сомаларын бөлу</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34 684,0</w:t>
            </w:r>
            <w:r>
              <w:br/>
            </w:r>
            <w:r>
              <w:rPr>
                <w:rFonts w:ascii="Times New Roman"/>
                <w:b w:val="false"/>
                <w:i w:val="false"/>
                <w:color w:val="000000"/>
                <w:sz w:val="20"/>
              </w:rPr>
              <w:t>
</w:t>
            </w:r>
          </w:p>
        </w:tc>
      </w:tr>
      <w:tr>
        <w:trPr>
          <w:trHeight w:val="30" w:hRule="atLeast"/>
        </w:trPr>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2010, 2011, 2012, 2013, 2014 және 2015 жылдарға бөлінген бюджеттік несиелердің негізгі қарызын өтеу сомасын бөлу</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19 458,0</w:t>
            </w:r>
            <w:r>
              <w:br/>
            </w:r>
            <w:r>
              <w:rPr>
                <w:rFonts w:ascii="Times New Roman"/>
                <w:b w:val="false"/>
                <w:i w:val="false"/>
                <w:color w:val="000000"/>
                <w:sz w:val="20"/>
              </w:rPr>
              <w:t>
</w:t>
            </w:r>
          </w:p>
        </w:tc>
      </w:tr>
      <w:tr>
        <w:trPr>
          <w:trHeight w:val="30" w:hRule="atLeast"/>
        </w:trPr>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бюджеттік кредиттер бойынша берілетін сыйақының сомасын бөлу</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2016 жылғы 24 тамыздағы</w:t>
            </w:r>
            <w:r>
              <w:br/>
            </w:r>
            <w:r>
              <w:rPr>
                <w:rFonts w:ascii="Times New Roman"/>
                <w:b w:val="false"/>
                <w:i w:val="false"/>
                <w:color w:val="000000"/>
                <w:sz w:val="20"/>
              </w:rPr>
              <w:t>№ 6-41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45-363 шешіміне</w:t>
            </w:r>
            <w:r>
              <w:br/>
            </w:r>
            <w:r>
              <w:rPr>
                <w:rFonts w:ascii="Times New Roman"/>
                <w:b w:val="false"/>
                <w:i w:val="false"/>
                <w:color w:val="000000"/>
                <w:sz w:val="20"/>
              </w:rPr>
              <w:t>5 қосымша</w:t>
            </w:r>
          </w:p>
        </w:tc>
      </w:tr>
    </w:tbl>
    <w:bookmarkStart w:name="z15" w:id="2"/>
    <w:p>
      <w:pPr>
        <w:spacing w:after="0"/>
        <w:ind w:left="0"/>
        <w:jc w:val="left"/>
      </w:pPr>
      <w:r>
        <w:rPr>
          <w:rFonts w:ascii="Times New Roman"/>
          <w:b/>
          <w:i w:val="false"/>
          <w:color w:val="000000"/>
        </w:rPr>
        <w:t xml:space="preserve"> 2016 жылға арналған облыстық бюджеттен нысаналы трансферттер</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0"/>
        <w:gridCol w:w="4130"/>
      </w:tblGrid>
      <w:tr>
        <w:trPr>
          <w:trHeight w:val="30" w:hRule="atLeast"/>
        </w:trPr>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201196,4</w:t>
            </w:r>
            <w:r>
              <w:br/>
            </w:r>
            <w:r>
              <w:rPr>
                <w:rFonts w:ascii="Times New Roman"/>
                <w:b w:val="false"/>
                <w:i w:val="false"/>
                <w:color w:val="000000"/>
                <w:sz w:val="20"/>
              </w:rPr>
              <w:t>
</w:t>
            </w:r>
          </w:p>
        </w:tc>
      </w:tr>
      <w:tr>
        <w:trPr>
          <w:trHeight w:val="30" w:hRule="atLeast"/>
        </w:trPr>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201196,4</w:t>
            </w:r>
            <w:r>
              <w:br/>
            </w:r>
            <w:r>
              <w:rPr>
                <w:rFonts w:ascii="Times New Roman"/>
                <w:b w:val="false"/>
                <w:i w:val="false"/>
                <w:color w:val="000000"/>
                <w:sz w:val="20"/>
              </w:rPr>
              <w:t>
</w:t>
            </w:r>
          </w:p>
        </w:tc>
      </w:tr>
      <w:tr>
        <w:trPr>
          <w:trHeight w:val="30" w:hRule="atLeast"/>
        </w:trPr>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iшiнде:</w:t>
            </w: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6789,0</w:t>
            </w:r>
            <w:r>
              <w:br/>
            </w:r>
            <w:r>
              <w:rPr>
                <w:rFonts w:ascii="Times New Roman"/>
                <w:b w:val="false"/>
                <w:i w:val="false"/>
                <w:color w:val="000000"/>
                <w:sz w:val="20"/>
              </w:rPr>
              <w:t>
</w:t>
            </w:r>
          </w:p>
        </w:tc>
      </w:tr>
      <w:tr>
        <w:trPr>
          <w:trHeight w:val="30" w:hRule="atLeast"/>
        </w:trPr>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патронат тәрбиешілерге берілген баланы (балаларды) асырап бағуына берілетін ағымдағы нысаналы трансферттердің сомасын бөлу</w:t>
            </w: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4039,0</w:t>
            </w:r>
            <w:r>
              <w:br/>
            </w:r>
            <w:r>
              <w:rPr>
                <w:rFonts w:ascii="Times New Roman"/>
                <w:b w:val="false"/>
                <w:i w:val="false"/>
                <w:color w:val="000000"/>
                <w:sz w:val="20"/>
              </w:rPr>
              <w:t>
</w:t>
            </w:r>
          </w:p>
        </w:tc>
      </w:tr>
      <w:tr>
        <w:trPr>
          <w:trHeight w:val="30" w:hRule="atLeast"/>
        </w:trPr>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мектептерге арнап электрондық оқулықтар сатып алуға берілетін ағымдағы нысаналы трансферттердің сомаларын бөлу</w:t>
            </w: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2750,0</w:t>
            </w:r>
            <w:r>
              <w:br/>
            </w:r>
            <w:r>
              <w:rPr>
                <w:rFonts w:ascii="Times New Roman"/>
                <w:b w:val="false"/>
                <w:i w:val="false"/>
                <w:color w:val="000000"/>
                <w:sz w:val="20"/>
              </w:rPr>
              <w:t>
</w:t>
            </w:r>
          </w:p>
        </w:tc>
      </w:tr>
      <w:tr>
        <w:trPr>
          <w:trHeight w:val="30" w:hRule="atLeast"/>
        </w:trPr>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r>
              <w:br/>
            </w:r>
            <w:r>
              <w:rPr>
                <w:rFonts w:ascii="Times New Roman"/>
                <w:b w:val="false"/>
                <w:i w:val="false"/>
                <w:color w:val="000000"/>
                <w:sz w:val="20"/>
              </w:rPr>
              <w:t>
</w:t>
            </w:r>
          </w:p>
        </w:tc>
      </w:tr>
      <w:tr>
        <w:trPr>
          <w:trHeight w:val="30" w:hRule="atLeast"/>
        </w:trPr>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автомобиль жолдарын жөндеуге ағымдағы нысаналы трансферттердің сомаларын бөлу</w:t>
            </w: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аудандардың (облыстық маңызы бар қалалардың) бюджеттеріне мақсатты ағымдағы трансферттер сомасын елді мекендердің тұрғын үй-коммуналдық шаруашлығын дамытуға бөлу</w:t>
            </w: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73894,7</w:t>
            </w:r>
            <w:r>
              <w:br/>
            </w:r>
            <w:r>
              <w:rPr>
                <w:rFonts w:ascii="Times New Roman"/>
                <w:b w:val="false"/>
                <w:i w:val="false"/>
                <w:color w:val="000000"/>
                <w:sz w:val="20"/>
              </w:rPr>
              <w:t>
</w:t>
            </w:r>
          </w:p>
        </w:tc>
      </w:tr>
      <w:tr>
        <w:trPr>
          <w:trHeight w:val="30" w:hRule="atLeast"/>
        </w:trPr>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эпизоотияға қарсы іс-шараларды жүргізуге берілген ағымдағы нысаналы трансферттердің сомасын бөлу</w:t>
            </w: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69677,0</w:t>
            </w:r>
            <w:r>
              <w:br/>
            </w:r>
            <w:r>
              <w:rPr>
                <w:rFonts w:ascii="Times New Roman"/>
                <w:b w:val="false"/>
                <w:i w:val="false"/>
                <w:color w:val="000000"/>
                <w:sz w:val="20"/>
              </w:rPr>
              <w:t>
</w:t>
            </w:r>
          </w:p>
        </w:tc>
      </w:tr>
      <w:tr>
        <w:trPr>
          <w:trHeight w:val="30" w:hRule="atLeast"/>
        </w:trPr>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бруцелезбен ауыратын санитариялық союға жіберілетін ауыл шаруашылығы малдарының (ірі қара және ұсақ малдың) құнын (50 %-ға дейін)</w:t>
            </w: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r>
              <w:br/>
            </w:r>
            <w:r>
              <w:rPr>
                <w:rFonts w:ascii="Times New Roman"/>
                <w:b w:val="false"/>
                <w:i w:val="false"/>
                <w:color w:val="000000"/>
                <w:sz w:val="20"/>
              </w:rPr>
              <w:t>
</w:t>
            </w:r>
          </w:p>
        </w:tc>
      </w:tr>
      <w:tr>
        <w:trPr>
          <w:trHeight w:val="30" w:hRule="atLeast"/>
        </w:trPr>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Сібір жарасы қорымдары ошақтарында іс-шаралар өткізуге облыстық бюджеттен аудандардың бюджеттеріне мақсатты ағымдағы трансферттер сомасын бөлу</w:t>
            </w: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517,7</w:t>
            </w:r>
            <w:r>
              <w:br/>
            </w:r>
            <w:r>
              <w:rPr>
                <w:rFonts w:ascii="Times New Roman"/>
                <w:b w:val="false"/>
                <w:i w:val="false"/>
                <w:color w:val="000000"/>
                <w:sz w:val="20"/>
              </w:rPr>
              <w:t>
</w:t>
            </w:r>
          </w:p>
        </w:tc>
      </w:tr>
      <w:tr>
        <w:trPr>
          <w:trHeight w:val="30" w:hRule="atLeast"/>
        </w:trPr>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71900,0</w:t>
            </w:r>
            <w:r>
              <w:br/>
            </w:r>
            <w:r>
              <w:rPr>
                <w:rFonts w:ascii="Times New Roman"/>
                <w:b w:val="false"/>
                <w:i w:val="false"/>
                <w:color w:val="000000"/>
                <w:sz w:val="20"/>
              </w:rPr>
              <w:t>
</w:t>
            </w:r>
          </w:p>
        </w:tc>
      </w:tr>
      <w:tr>
        <w:trPr>
          <w:trHeight w:val="30" w:hRule="atLeast"/>
        </w:trPr>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төмен тұрған бюджеттерге өтемақыға арналған трансферттердің сомаларын бөлу</w:t>
            </w: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71900,0</w:t>
            </w:r>
            <w:r>
              <w:br/>
            </w:r>
            <w:r>
              <w:rPr>
                <w:rFonts w:ascii="Times New Roman"/>
                <w:b w:val="false"/>
                <w:i w:val="false"/>
                <w:color w:val="000000"/>
                <w:sz w:val="20"/>
              </w:rPr>
              <w:t>
</w:t>
            </w:r>
          </w:p>
        </w:tc>
      </w:tr>
      <w:tr>
        <w:trPr>
          <w:trHeight w:val="30" w:hRule="atLeast"/>
        </w:trPr>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2612,7</w:t>
            </w:r>
            <w:r>
              <w:br/>
            </w:r>
            <w:r>
              <w:rPr>
                <w:rFonts w:ascii="Times New Roman"/>
                <w:b w:val="false"/>
                <w:i w:val="false"/>
                <w:color w:val="000000"/>
                <w:sz w:val="20"/>
              </w:rPr>
              <w:t>
</w:t>
            </w:r>
          </w:p>
        </w:tc>
      </w:tr>
      <w:tr>
        <w:trPr>
          <w:trHeight w:val="30" w:hRule="atLeast"/>
        </w:trPr>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Ұлы Отан соғысындағы Жеңістің 71-жылдығына арналған бір жолғы материалдық көмекті төлеуге ағымдағы нысаналы трансферттердің сомаларын бөлу</w:t>
            </w: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2612,7</w:t>
            </w:r>
            <w:r>
              <w:br/>
            </w:r>
            <w:r>
              <w:rPr>
                <w:rFonts w:ascii="Times New Roman"/>
                <w:b w:val="false"/>
                <w:i w:val="false"/>
                <w:color w:val="000000"/>
                <w:sz w:val="20"/>
              </w:rPr>
              <w:t>
</w:t>
            </w:r>
          </w:p>
        </w:tc>
      </w:tr>
      <w:tr>
        <w:trPr>
          <w:trHeight w:val="30" w:hRule="atLeast"/>
        </w:trPr>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қаланың) сәулет, қала құрылысы және құрылыс бөлімі</w:t>
            </w: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Зеренді ауданы Ақкөл ауылында бөлі желілері, су желілері және канализация желілерінің құрылысына мемлекеттік сараптама өткізумен жобалау-сметалық құжаттарын әзірлеу</w:t>
            </w: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2016 жылғы 24 тамыздағы</w:t>
            </w:r>
            <w:r>
              <w:br/>
            </w:r>
            <w:r>
              <w:rPr>
                <w:rFonts w:ascii="Times New Roman"/>
                <w:b w:val="false"/>
                <w:i w:val="false"/>
                <w:color w:val="000000"/>
                <w:sz w:val="20"/>
              </w:rPr>
              <w:t>№ 6-41 шешіміне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45-363 шешіміне</w:t>
            </w:r>
            <w:r>
              <w:br/>
            </w:r>
            <w:r>
              <w:rPr>
                <w:rFonts w:ascii="Times New Roman"/>
                <w:b w:val="false"/>
                <w:i w:val="false"/>
                <w:color w:val="000000"/>
                <w:sz w:val="20"/>
              </w:rPr>
              <w:t>7 қосымша</w:t>
            </w:r>
          </w:p>
        </w:tc>
      </w:tr>
    </w:tbl>
    <w:bookmarkStart w:name="z18" w:id="3"/>
    <w:p>
      <w:pPr>
        <w:spacing w:after="0"/>
        <w:ind w:left="0"/>
        <w:jc w:val="left"/>
      </w:pPr>
      <w:r>
        <w:rPr>
          <w:rFonts w:ascii="Times New Roman"/>
          <w:b/>
          <w:i w:val="false"/>
          <w:color w:val="000000"/>
        </w:rPr>
        <w:t xml:space="preserve"> 2016 жылға кент, ауыл, ауылдық округтердің бюджеттік бағдарламалары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524"/>
        <w:gridCol w:w="1524"/>
        <w:gridCol w:w="4453"/>
        <w:gridCol w:w="3725"/>
      </w:tblGrid>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п/п</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 бағдарламалардың әкімшісі</w:t>
            </w:r>
            <w:r>
              <w:br/>
            </w:r>
            <w:r>
              <w:rPr>
                <w:rFonts w:ascii="Times New Roman"/>
                <w:b w:val="false"/>
                <w:i w:val="false"/>
                <w:color w:val="000000"/>
                <w:sz w:val="20"/>
              </w:rPr>
              <w:t>
</w:t>
            </w:r>
          </w:p>
        </w:tc>
        <w:tc>
          <w:tcPr>
            <w:tcW w:w="3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w:t>
            </w:r>
            <w:r>
              <w:rPr>
                <w:rFonts w:ascii="Times New Roman"/>
                <w:b/>
                <w:i w:val="false"/>
                <w:color w:val="000000"/>
                <w:sz w:val="20"/>
              </w:rPr>
              <w:t xml:space="preserve">, </w:t>
            </w:r>
            <w:r>
              <w:rPr>
                <w:rFonts w:ascii="Times New Roman"/>
                <w:b/>
                <w:i w:val="false"/>
                <w:color w:val="000000"/>
                <w:sz w:val="20"/>
              </w:rPr>
              <w:t>мың теңге</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265492,5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14490,6</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13269,6</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15494,0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12723,0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Викторовка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13224,8</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10919,8</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26164,5</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16645,5</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органныңкүрделі шығыстары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Исаковка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10345,1</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9374,1</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971,0</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2"/>
        <w:gridCol w:w="1607"/>
        <w:gridCol w:w="1607"/>
        <w:gridCol w:w="4693"/>
        <w:gridCol w:w="32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Қанай би атындағы ауылдық округі әкімінің аппараты</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8442,0</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8442,0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Қоңысбай ауылдық округі әкімінің аппараты</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11693,0</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11693,0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Күсеп ауылдық округі әкімінің аппараты</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13892,0</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12066,0</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1826,0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Қызылегіс ауылдық округі әкімінің аппараты</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9930,6</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9930,6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Қызылсая ауылдық округі әкімінің аппараты</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8828,8</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8312,8</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ауылдық округі әкімінің аппараты</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9409,6</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8491,6</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918,0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ауылдық округі әкімінің аппараты</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11744,5</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10869,5</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875,0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Приречен ауылдық округі әкімінің аппараты</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11333,3</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9746,3</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857,0</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Мәлік Ғабдуллинның ауылдық округі әкімінің аппараты</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10851,4</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9919,4</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932,0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Садовый ауылдық округі әкімінің аппараты</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10501,0</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10501,0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ауылдық округі әкімінің аппараты</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9709,0</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9269,0</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Сәкен Сейфуллин атындағы ауылдық округі әкімінің аппараты</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11195,6</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10398,6</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Симферополь ауылдық округі әкімінің аппараты</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11945,0</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10845,0</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 ауылдық округі әкімінің аппараты</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10698,2</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9648,2</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Чаглинка ауылдық округі әкімінің аппараты</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15318,9</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13145,9</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2173,0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Алексеевка кенті әкімінің аппараты</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14589,0</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10683,0</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3906,0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Айдабол ауылы әкімінің аппараты</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8691,6</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8691,6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2016 жылғы 24 тамыздағы</w:t>
            </w:r>
            <w:r>
              <w:br/>
            </w:r>
            <w:r>
              <w:rPr>
                <w:rFonts w:ascii="Times New Roman"/>
                <w:b w:val="false"/>
                <w:i w:val="false"/>
                <w:color w:val="000000"/>
                <w:sz w:val="20"/>
              </w:rPr>
              <w:t>№ 6-41 шешіміне</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45-363 шешіміне</w:t>
            </w:r>
            <w:r>
              <w:br/>
            </w:r>
            <w:r>
              <w:rPr>
                <w:rFonts w:ascii="Times New Roman"/>
                <w:b w:val="false"/>
                <w:i w:val="false"/>
                <w:color w:val="000000"/>
                <w:sz w:val="20"/>
              </w:rPr>
              <w:t>8 қосымша</w:t>
            </w:r>
          </w:p>
        </w:tc>
      </w:tr>
    </w:tbl>
    <w:bookmarkStart w:name="z21" w:id="4"/>
    <w:p>
      <w:pPr>
        <w:spacing w:after="0"/>
        <w:ind w:left="0"/>
        <w:jc w:val="left"/>
      </w:pPr>
      <w:r>
        <w:rPr>
          <w:rFonts w:ascii="Times New Roman"/>
          <w:b/>
          <w:i w:val="false"/>
          <w:color w:val="000000"/>
        </w:rPr>
        <w:t xml:space="preserve"> 2016 жылға жергілікті өзін-өзі басқару органдарға трансферттердің сомаларын бөлу</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9"/>
        <w:gridCol w:w="3198"/>
        <w:gridCol w:w="6853"/>
      </w:tblGrid>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п/п</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 мың теңге</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27303,0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Ақкөл ауылдық округі әкімінің аппараты</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Бұлақ ауылдық округі әкімінің аппараты</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Викторовка ауылдық округі әкімінің аппараты</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Зеренді ауылдық округі әкімінің аппараты</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8277,0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Исаковка ауылдық округі әкімінің аппараты</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Қанай би атындағы ауылдық округі әкімінің аппараты</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Қоңысбай ауылдық округі әкімінің аппараты</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Күсеп ауылдық округі әкімінің аппараты</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Қызылегіс ауылдық округі әкімінің аппараты</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Қызылсая ауылдық округі әкімінің аппараты</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Ортақ ауылдық округі әкімінің аппараты</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Бәйтерек ауылдық округі әкімінің аппараты</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Приречен ауылдық округі әкімінің аппараты</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Мәлік Ғабдуллинның ауылдық округі әкімінің аппараты</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Садовый ауылдық округі әкімінің аппараты</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Сарыөзек ауылдық округі әкімінің аппараты</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Сәкен Сейфуллин атындағы ауылдық округі әкімінің аппараты</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Симферополь ауылдық округі әкімінің аппараты</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Троицк ауылдық округі әкімінің аппараты</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Чаглинка ауылдық округі әкімінің аппараты</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Алексеевка кенті әкімінің аппараты</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Айдабол ауылы әкімінің аппараты</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