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3661ae" w14:textId="d3661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Зеренді ауданы бойынша қоғамдық жұмыстарға сұраныс пен ұсынысты айқындау, ұйымдардың тізбесін, қоғамдық жұмыстардың түрлерін, көлемімен нақты жағдайларын, қатысушылардың еңбегіне төленетін ақының мөлшерін және олардың қаржыландыру көздерін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ауданы әкімдігінің 2016 жылғы 18 ақпандағы № А-1/70 қаулысы. Ақмола облысының Әділет департаментінде 2016 жылғы 3 наурызда № 5272 болып тіркелді. Күші жойылды - Ақмола облысы Зеренді ауданы әкімдігінің 2016 жылғы 15 сәуірдегі № А-3/164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Ақмола облысы Зеренді ауданы әкімдігінің 15.04.2016 </w:t>
      </w:r>
      <w:r>
        <w:rPr>
          <w:rFonts w:ascii="Times New Roman"/>
          <w:b w:val="false"/>
          <w:i w:val="false"/>
          <w:color w:val="ff0000"/>
          <w:sz w:val="28"/>
        </w:rPr>
        <w:t>№ А-3/164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күшіне енеді)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"Халықты жұмыспен қамту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2016 жылға Зеренді ауданы бойынша қоғамдық жұмыстарға сұраныс пен ұсыныс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Қоса берілген ұйымдардың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 мен нақты жағдайлары, қатысушылардың еңбегіне төленетін ақының мөлшері және олардың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Зеренді ауданы әкімінің орынбасары А.Т. Хамиевке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қаулының әрекеті 2016 жылдың 1 қаңтарынан бастап туындаған құқықтық қатынастарға таратылады.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А.Мұратұлы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"Қа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зақстан Республикасы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министрлігінің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Ақмола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Әділет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Зеренді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әділет басқармасы"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мекемесінің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А.Ж.Сматов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"18" ақпан 2016 жыл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А-1/70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2016 жылға қоғамдық жұмыстарға сұраныс пен ұсыныс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6"/>
        <w:gridCol w:w="5843"/>
        <w:gridCol w:w="2455"/>
        <w:gridCol w:w="2456"/>
      </w:tblGrid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"Зеренді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"Чаглинка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"Алексеевка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"Симферополь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"Қонысбай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"Күсеп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"Викторовка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"Мәлік Ғабдуллин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"Қанай би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"Қызылегіс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"Приречное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"С.Сейфуллин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"Қызылсая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"Исаковка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"Айдабол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 Ақмола облысының Әділет департаменті Зеренді ауданының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18 ақпандағы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А-1/70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тізбесі, қоғамдық жұмыстардың түрлері, көлемі мен нақты жағдайлары, қатысушылардың еңбегіне төленетін ақының мөлшері және олардың қаржыландыру көздері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9"/>
        <w:gridCol w:w="3889"/>
        <w:gridCol w:w="1248"/>
        <w:gridCol w:w="3179"/>
        <w:gridCol w:w="1464"/>
        <w:gridCol w:w="817"/>
        <w:gridCol w:w="674"/>
      </w:tblGrid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Жұмыстар-дың 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шарттары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Қатысушыларға төленетін ақының мөлшелері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Қаржыла-ндыру көздері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"Зеренді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Аулалық аралау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 аула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"Чаглинка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"Алексеевка кенті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"Симферополь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"Қонысбай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"Ақкөл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Абаттандыру бойынша жұмыстарды өткізуге көмек көрсету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"Ортақ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"Бұлақ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"Сарыөзек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"Күсеп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"Викторовка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"Мәлік Ғабдуллин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"Қанай би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"Қызылегіс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"Троицк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"Бәйтерек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"Приречноеауылдық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"Садовый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"С.Сейфуллин атындағы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"Қызылсая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"Исаковка ауылдық округі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"Айдабол ауылы әкімінің аппараты"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Абаттандыру бойынша жұмыстарды өткізуге көмек көрсету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 шаршы метр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 Республикасының Әділет министрлігі Ақмола облысының Әділет департаменті Зеренді ауданының Әділет басқармасы" Республикалық мемлекеттік мекемесі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 кезінде көмектесу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 құжат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