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549f1" w14:textId="8c54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мәслихаттың 2015 жылғы 22 желтоқсандағы № 5С-46/3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2016 жылғы 23 қарашадағы № 6С-6/2 шешімі. Ақмола облысының Әділет департаментінде 2016 жылғы 29 қарашада № 5602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аудандық бюджет туралы" Жарқайың аудандық мәслихатының 2015 жылғы 22 желтоқсандағы № 5С-46/3 (Нормативтік құқықтық актілерінің мемлекеттік тіркеу тізілімінде № 5202 болып тіркелген, 2016 жылғы 29 қаңтарында "Жарқайың тынысы" және "Целинное знамя"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2016-2018 жылдарға арналған аудандық бюджеттің тиісінше 1, 2 және 3 қосымшаларына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- 2474016,2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- 409808,0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- 7063,5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- 27702,0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- 2029442,7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- 2493055,3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- 3661,0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- 6363,0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- 2702,0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- -22700,1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- 22700,1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"6. 2016 жылға арналған аудандық бюджетте республикалық бюджетке бюджеттік кредиттерді өтеу 2702,0 мың теңге сомасында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А.Пугачев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Жарқайың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А.Үйсімбаев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23.11.2016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873"/>
        <w:gridCol w:w="657"/>
        <w:gridCol w:w="6723"/>
        <w:gridCol w:w="33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2474016,2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2029442,7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2029442,7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2029442,7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093"/>
        <w:gridCol w:w="1093"/>
        <w:gridCol w:w="6353"/>
        <w:gridCol w:w="29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2493055,3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 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1561015,1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Өрлеу жобасы бойынша келісілген қаржылай көмекті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-22700,1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республикалық бюджеттен нысаналы трансферттер мен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5"/>
        <w:gridCol w:w="4925"/>
      </w:tblGrid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шартты ақшалай көмекті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азаматтық хал актілерін тіркеу бойынша штаттық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ұйымдарда мемлекеттік әлеуметтік тапсырысты орналастыруға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бiлiм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білім беру инфрақұрылымын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тұрақтылықты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 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тұрақтылықты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агроөнеркәсіптік кешенінің штаттық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облыстық бюджеттен нысаналы трансферттер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3"/>
        <w:gridCol w:w="3867"/>
      </w:tblGrid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бiлiм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мектептерге арнап электрондық оқулықтар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71-жылдығына арналған бір жолғы материалдық көмек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спорттық мектептері шығындарының облыстық бюджеттен аудандық бюджетке ауыстырылуына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тұрғын үй-коммуналдық шаруашылығын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бруцелезбен ауыратын санитариялық союға жіберілетін ауыл шаруашылығы малдарының (ірі қара және ұсақ малдың) құнын (50 %-ға дейін)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сібір жарасы қорымдары ошақтарында іс-шаралар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