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d4e84" w14:textId="06d4e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Есіл аудандық мәслихатының 2015 жылғы 23 желтоқсандағы № 48/3 "2016-2018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Есіл аудандық мәслихатының 2016 жылғы 23 қарашадағы № 8/2 шешімі. Ақмола облысының Әділет департаментінде 2016 жылғы 28 қарашада № 5599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2008 жылғы 4 желтоқсандағы Қазақстан Республикасының Бюджет кодексінің 106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111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Есіл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Есіл аудандық мәслихатының "2016-2018 жылдарға арналған аудандық бюджет туралы" 2015 жылғы 23 желтоқсандағы № 48/3 (Нормативтік құқықтық актілерді мемлекеттік тіркеу тізілімінде № 5207 тіркелген, 2016 жылғы 25 қаңтарда "Жаңа Есіл" аудандық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2016-2018 жылдарға арналған аудандық бюджет тиісінше 1, 2 және 3 қосымшаларға сәйкес, оның ішінде 2016 жылға арналған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кірістер 3559159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түсімдер 834558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түсімдер 9311,3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негізгі капиталды сатудан түсетін түсімдер 33746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трансферттер түсімі 2681543,7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шығындар 3629753,1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таза бюджеттік кредиттеу 1649409 мың теңге, 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бюджеттiк кредиттер 1651871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бюджеттік кредиттерді өтеу 2462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қаржы активтерімен операциялар бойынша сальдо 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бюджет тапшылығы (профициті) (-1720003,1)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бюджет тапшылығын қаржыландыру (профицитін пайдалану) 1720003,1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"7. 2016 жылға арналған ауданның жергілікті атқарушы органының резерві 1000 мың теңге сомасында бекітілсін.";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Ақмола облысының Әділет департаментінде мемлекеттік тіркелген күнінен бастап күшіне енеді және 2016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Л.Клименко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С.Ағымбаева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Есіл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А.Қалжанов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 қараша 2016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аудандық бюджет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9"/>
        <w:gridCol w:w="649"/>
        <w:gridCol w:w="649"/>
        <w:gridCol w:w="6643"/>
        <w:gridCol w:w="37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3 559 159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834 558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397 411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397 411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9 311,3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берiлген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2 681 543,7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2 681 543,7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2 681 543,7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8"/>
        <w:gridCol w:w="1047"/>
        <w:gridCol w:w="1047"/>
        <w:gridCol w:w="6088"/>
        <w:gridCol w:w="338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3 629 753,1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337 058,4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192 322,6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192 322,6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31 875,8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2 008,3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өнеркәсіп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3 108,1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3 108,1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2 108,1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2 178 702,5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2 152 900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13 690,2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1 664 652,9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61 947,2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37 449,7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25 802,5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25 802,5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134 597,5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125 399,5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14 908,1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20 807,1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18 294,1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4 293,6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8 140,7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576 120,1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161 994,6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ауылдың, ауылдық округтің 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157 585,8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 үздіксіз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162 864,6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106 702,2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2 881,2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2 881,2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136 406,5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27 106,5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Ақмола облысының Калачи және Красногорский елді мекендерінің тұрғындарын көшіру үшін тұрғын үй және инженерлік-коммуникациялық инфрақұрылым салуға және (немесе) реконструкциялауға берілетін нысаналы даму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(қалалық) кiтапханалардың жұмыс iстеуi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8 574,4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6 352,5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74 737,9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42 414,9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14 236,5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Өнеркәсіп, сәулет, қала құрылысы және құрылыс қызметі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өнеркәсіп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54 334,3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54 334,3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4 334,3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бюджеттiк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1 649 409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1 651 871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1 644 732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1 644 732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Жылу, сумен жабдықтау және су бұру жүйелерін реконструкция және құрылыс үшін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1 644 732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Бюджеттiк кредиттерді өтеу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Бюджеттiк кредиттерді өтеу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Қаржы активтерiмен операциялар бойынша сальдо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-1 720 003,1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1 720 003,1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1 651 871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1 651 871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1 651 871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70 594,1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70 594,1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70 594,1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республикалық бюджеттен берілетін нысаналы трансферттер мен бюджеттік кредиттер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24"/>
        <w:gridCol w:w="5576"/>
      </w:tblGrid>
      <w:tr>
        <w:trPr>
          <w:trHeight w:val="30" w:hRule="atLeast"/>
        </w:trPr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2 638 138,6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986 267,6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тұрақтылықты қамтамасыз 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92 162,5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қаржыландырылатын азаматтық қызметшілерге еңбекақы төлеу жүйесінің жаңа моделіне көшуге, сонымен қатар оларға лауазымдық айлықақыларына ерекше еңбек жағдайлары үшін ай сайынғы үстемеақы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523 817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әкімшілік қызметшілер еңбекақысының деңгейін арттыруға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бiлiм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Цифрлық білім беру инфрақұрылымын құруға берiлетiн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міндетті гигиеналық құралдармен қамтамасыз ету нормаларын көбейтуге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шартты қаржылай көмекті енгізуге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Азаматтық хал актілерін тіркеу бойынша жергілікті атқарушы органдардың штаттық санын ұстауға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Мүгедектерге қызмет көрсетуге бағдарланған ұйымдар орналасқан жерлерде жол белгілерін және нұсқауларды орнатуға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Ветеринария саласындағы жергілікті атқарушы органдардың штаттық санын ұстауға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саласындағы жергілікті атқарушы органдардың штаттық санын ұстауға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1 651 871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1 644 732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Жылу, сумен жабдықтау және су бұру жүйелерін реконструкция және құрылысына, соның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1 644 732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Ұлттық қорынан берілетін нысаналы трансферті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1 644 732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облыстық бюджеттен берілетін нысаналы трансферттер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23"/>
        <w:gridCol w:w="4377"/>
      </w:tblGrid>
      <w:tr>
        <w:trPr>
          <w:trHeight w:val="30" w:hRule="atLeast"/>
        </w:trPr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499 824,1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394 587,1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бiлiм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Жетiм балаларды, ата-анасының қамқорлығынсыз қалған балаларды әлеуметтiк қамсыздандыруға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Мектептерге арнап электрондық оқулықтар сатып алуға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26 913,4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іс-шараларды жүргізуге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Бруцеллезбен ауыратын санитариялық союға жіберілетін ауыл шаруашылығы малдарының (ірі қара және ұсақ малдың) құнын (50 %-ға дейін) өтеуге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Сібір жарасы қорымдары ошақтарында іс-шаралар өткізуге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190 629,7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 жөндеуге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жабдықтауды жөндеуге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80 789,7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шаруашылығын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спорттық мектептері шығындарының облыстық бюджеттен аудандық бюджетке ауыстырылуына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қаласы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150 085,8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шаруашылығын дамытуға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150 085,8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71 жылдығына орай бір жолғы материалдық көмек төлеуге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Калачи және Красногорский елді мекендерінің тұрғындарын көшіру үшін тұрғын үй және инженерлік-коммуникациялық инфрақұрылым салуға және (немесе) реконструкциялауға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1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аудандық маңызы бар қала, кент, ауыл, ауылдық округ бюджеттік бағдарламалары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8"/>
        <w:gridCol w:w="1374"/>
        <w:gridCol w:w="1374"/>
        <w:gridCol w:w="5023"/>
        <w:gridCol w:w="35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192 322,6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192 322,6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192 322,6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Есіл қаласы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23 667,5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Ақсай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Бұзылық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Двуречный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Жаныспай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Заречный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Знаменка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Интернациональный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Қаракөл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Курский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Красивинский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Красногор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Московский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Орловка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Раздольный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Свободный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Юбилейный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Ярославка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161 994,6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161 994,6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ауылдың, ауылдық округтің 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157 585,8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Есіл қаласы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157 585,8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1 663,8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Есіл қаласы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1 663,8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Бұзылық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Заречный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Знаменка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Интернациональный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Ақсай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Бұзылық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Свободный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