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9097" w14:textId="57c9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2015 жылғы 28 желтоқсандағы № 5С-44/2-15 "2016-2018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2016 жылғы 10 маусымдағы № 6С-5/2-16 шешімі. Ақмола облысының Әділет департаментінде 2016 жылғы 1 шілдеде № 5434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бабындағы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Ерейментау аудандық мәслихатының "2016-2018 жылдарға арналған аудан бюджеті туралы" 2015 жылғы 28 желтоқсандағы № 5С-44/2-15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5194 болып тіркелген, аудандық "Ереймен" газетінде 2016 жылғы 16 қаңтарда, аудандық "Ерейментау" газетінде 2016 жылғы 16 қаңтарда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1, 2 және 3 қосымшаларға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3 459 995,0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880 399,0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2 971,0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9 400,0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–2 567 225,0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3 513 571,7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11 940,0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15 908,0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3 968,0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активтерiмен жасалатын операциялар бойынша сальдо – 870,0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870,0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- 66 386,7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66 386,7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А.Сырымбетов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Ерейментау ауданы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"10" маусым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 № 6С-5/2-16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5С-44/2-15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30"/>
        <w:gridCol w:w="36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3 459 995,0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880 399,0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255 110,0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2 567 225,0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2 567 225,0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2 567 225,0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65"/>
        <w:gridCol w:w="1065"/>
        <w:gridCol w:w="6191"/>
        <w:gridCol w:w="32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3 513 571,7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306 138,4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78 103,4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77 229,3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2 275 083,6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2 127 184,6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1 682 326,6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357 047,9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333 496,5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176 423,3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78 385,4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164 609,8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-66 386,7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66 386,7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54 446,7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6С-5/2-16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нысаналы трансферттер және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5"/>
        <w:gridCol w:w="5575"/>
      </w:tblGrid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1 024 321,0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тіркеуді бойынша жергілікті атқарушы органдардың штаттық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627 559,0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бiлiм беру ұйымдарындағы мемлекеттiк бiлiм беру тапсырыстарын iске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502 852,0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жергілікті атқарушы органдардың штаттық саның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мұқтаждықтары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 атқарушы органдардың штаттық саның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қаласындағы 60 пәтерлік (жалгерлік) коммуналдық тұрғын үйдің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іске асыру үшін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6С-5/2-16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5С-44/2-15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бюджеттен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0"/>
        <w:gridCol w:w="2407"/>
        <w:gridCol w:w="4358"/>
        <w:gridCol w:w="2135"/>
      </w:tblGrid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санитариялық союға жіберілетін ауыл шаруашылығы малдарының (ірі қара және ұсақ мүйізді малдың) құның (50%-ға дейін)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Мектептерге арнап электрондық оқулықтар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спорттық мектептері шығындарының облыстық бюджеттен аудандық (қалалық) бюджетке ауыстырылуына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71-жылдығына арналған бір жолғы материалдық көмекке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ауданының Ерейментау қаласындағы 200 орындық мектептің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қаласындағы 60 пәтерлік (жалгерлік) коммуналдық тұрғын үйдің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