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d817" w14:textId="57ed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2016 жылғы 18 мамырдағы № 6С4-8 "Егіндікөл ауданында жиналыстар, митингiлер, шерулер, пикеттер және демонстрациялар өткiзу тәртiбiн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16 қыркүйектегі № 6С 7-4 шешімі. Ақмола облысының Әділет департаментінде 2016 жылғы 13 қазанда № 5565 болып тіркелді. Күші жойылды - Ақмола облысы Егіндікөл аудандық мәслихатының 2020 жылғы 26 тамыздағы № 6С49-4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Егіндікөл аудандық мәслихатының 26.08.2020 </w:t>
      </w:r>
      <w:r>
        <w:rPr>
          <w:rFonts w:ascii="Times New Roman"/>
          <w:b w:val="false"/>
          <w:i w:val="false"/>
          <w:color w:val="000000"/>
          <w:sz w:val="28"/>
        </w:rPr>
        <w:t>№ 6С49-4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"Егіндікөл ауданында жиналыстар, митингiлер, шерулер, пикеттер және демонстрациялар өткiзу тәртiбiн қосымша реттеу туралы" 2016 жылғы 18 мамырдағы № 6С4-8 (Нормативтік құқықтық актілерді мемлекеттік тіркеу тізілімінде № 5424 тіркелген, 2016 жылғы 18 шілдеде аудандық "Алтын астық"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қосымшасында 2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Егіндікөл ауылы, Жамбыл көшесі бойымен орталық алаңға дейін;".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16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