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ad5c" w14:textId="4f1a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Егіндікөл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Егіндікөл аудандық мәслихатының 2016 жылғы 18 мамырдағы № 6С4-6 шешімі. Ақмола облысының Әділет департаментінде 2016 жылғы 8 маусымда № 5412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2016 жылға арналған Егіндікөл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сатып алу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С.Серикбаев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18 мамыр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