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53c488" w14:textId="653c48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Егіндікөл аудандық мәслихаттың 2015 жылғы 28 желтоқсандағы № 5С40-2 "Ауданның 2016-2018 жылдарға арналған бюджеті туралы" шешіміне өзгерістер енгізу туралы</w:t>
      </w:r>
    </w:p>
    <w:p>
      <w:pPr>
        <w:spacing w:after="0"/>
        <w:ind w:left="0"/>
        <w:jc w:val="both"/>
      </w:pPr>
      <w:r>
        <w:rPr>
          <w:rFonts w:ascii="Times New Roman"/>
          <w:b w:val="false"/>
          <w:i w:val="false"/>
          <w:color w:val="000000"/>
          <w:sz w:val="28"/>
        </w:rPr>
        <w:t>Ақмола облысы Егіндікөл аудандық мәслихатының 2016 жылғы 18 мамырдағы № 6С4-5 шешімі. Ақмола облысының Әділет департаментінде 2016 жылғы 8 маусымда № 5411 болып тіркелді</w:t>
      </w:r>
    </w:p>
    <w:p>
      <w:pPr>
        <w:spacing w:after="0"/>
        <w:ind w:left="0"/>
        <w:jc w:val="left"/>
      </w:pPr>
      <w:r>
        <w:rPr>
          <w:rFonts w:ascii="Times New Roman"/>
          <w:b w:val="false"/>
          <w:i w:val="false"/>
          <w:color w:val="ff0000"/>
          <w:sz w:val="28"/>
        </w:rPr>
        <w:t>      РҚАО-ның ескертпесі.</w:t>
      </w:r>
      <w:r>
        <w:br/>
      </w:r>
      <w:r>
        <w:rPr>
          <w:rFonts w:ascii="Times New Roman"/>
          <w:b w:val="false"/>
          <w:i w:val="false"/>
          <w:color w:val="ff0000"/>
          <w:sz w:val="28"/>
        </w:rPr>
        <w:t>Құжаттың мәтінінде түпнұсқаның пунктуациясы мен орфографиясы сақталған.</w:t>
      </w:r>
      <w:r>
        <w:br/>
      </w:r>
      <w:r>
        <w:rPr>
          <w:rFonts w:ascii="Times New Roman"/>
          <w:b w:val="false"/>
          <w:i w:val="false"/>
          <w:color w:val="000000"/>
          <w:sz w:val="28"/>
        </w:rPr>
        <w:t>
      </w:t>
      </w:r>
      <w:r>
        <w:rPr>
          <w:rFonts w:ascii="Times New Roman"/>
          <w:b w:val="false"/>
          <w:i w:val="false"/>
          <w:color w:val="000000"/>
          <w:sz w:val="28"/>
        </w:rPr>
        <w:t xml:space="preserve">Қазақстан Республикасының 2008 жылғы 4 желтоқсандағы Бюджет кодексінің 106 бабының </w:t>
      </w:r>
      <w:r>
        <w:rPr>
          <w:rFonts w:ascii="Times New Roman"/>
          <w:b w:val="false"/>
          <w:i w:val="false"/>
          <w:color w:val="000000"/>
          <w:sz w:val="28"/>
        </w:rPr>
        <w:t>4 тармағына</w:t>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Заңының 6 бабының 1 тармағының </w:t>
      </w:r>
      <w:r>
        <w:rPr>
          <w:rFonts w:ascii="Times New Roman"/>
          <w:b w:val="false"/>
          <w:i w:val="false"/>
          <w:color w:val="000000"/>
          <w:sz w:val="28"/>
        </w:rPr>
        <w:t>1) тармақшасына</w:t>
      </w:r>
      <w:r>
        <w:rPr>
          <w:rFonts w:ascii="Times New Roman"/>
          <w:b w:val="false"/>
          <w:i w:val="false"/>
          <w:color w:val="000000"/>
          <w:sz w:val="28"/>
        </w:rPr>
        <w:t xml:space="preserve"> сәйкес Егіндікөл аудандық мәслихаты </w:t>
      </w:r>
      <w:r>
        <w:rPr>
          <w:rFonts w:ascii="Times New Roman"/>
          <w:b/>
          <w:i w:val="false"/>
          <w:color w:val="000000"/>
          <w:sz w:val="28"/>
        </w:rPr>
        <w:t>ШЕШІМ ЕТТІ:</w:t>
      </w:r>
      <w:r>
        <w:br/>
      </w:r>
      <w:r>
        <w:rPr>
          <w:rFonts w:ascii="Times New Roman"/>
          <w:b w:val="false"/>
          <w:i w:val="false"/>
          <w:color w:val="000000"/>
          <w:sz w:val="28"/>
        </w:rPr>
        <w:t>
      </w:t>
      </w:r>
      <w:r>
        <w:rPr>
          <w:rFonts w:ascii="Times New Roman"/>
          <w:b w:val="false"/>
          <w:i w:val="false"/>
          <w:color w:val="000000"/>
          <w:sz w:val="28"/>
        </w:rPr>
        <w:t xml:space="preserve">1. Егіндікөл аудандық мәслихатының "Ауданның 2016-2018 жылдарға арналған бюджеті туралы" 2015 жылғы 28 желтоқсандағы № 5С40-2 (Нормативтік құқықтық актілерді мемлекеттік тіркеу тізілімінде № 5218 тіркелген, 2016 жылғы 25 қаңтарда аудандық "Егіндікөл" газетінде жарияланған) </w:t>
      </w:r>
      <w:r>
        <w:rPr>
          <w:rFonts w:ascii="Times New Roman"/>
          <w:b w:val="false"/>
          <w:i w:val="false"/>
          <w:color w:val="000000"/>
          <w:sz w:val="28"/>
        </w:rPr>
        <w:t>шешіміне</w:t>
      </w:r>
      <w:r>
        <w:rPr>
          <w:rFonts w:ascii="Times New Roman"/>
          <w:b w:val="false"/>
          <w:i w:val="false"/>
          <w:color w:val="000000"/>
          <w:sz w:val="28"/>
        </w:rPr>
        <w:t xml:space="preserve"> келесі өзгерістер енгізілсін: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 тармақ</w:t>
      </w:r>
      <w:r>
        <w:rPr>
          <w:rFonts w:ascii="Times New Roman"/>
          <w:b w:val="false"/>
          <w:i w:val="false"/>
          <w:color w:val="000000"/>
          <w:sz w:val="28"/>
        </w:rPr>
        <w:t xml:space="preserve"> жаңа редакцияда баяндалсын:</w:t>
      </w:r>
      <w:r>
        <w:br/>
      </w:r>
      <w:r>
        <w:rPr>
          <w:rFonts w:ascii="Times New Roman"/>
          <w:b w:val="false"/>
          <w:i w:val="false"/>
          <w:color w:val="000000"/>
          <w:sz w:val="28"/>
        </w:rPr>
        <w:t>
      </w:t>
      </w:r>
      <w:r>
        <w:rPr>
          <w:rFonts w:ascii="Times New Roman"/>
          <w:b w:val="false"/>
          <w:i w:val="false"/>
          <w:color w:val="000000"/>
          <w:sz w:val="28"/>
        </w:rPr>
        <w:t>"1.2016-2018 жылдарға арналған аудан бюджеті 1, 2, 3 қосымшаларға сәйкес, оның ішінде 2016 жылға арналған аудан бюджеті келесі көлемдерде бекітілсін:</w:t>
      </w:r>
      <w:r>
        <w:br/>
      </w:r>
      <w:r>
        <w:rPr>
          <w:rFonts w:ascii="Times New Roman"/>
          <w:b w:val="false"/>
          <w:i w:val="false"/>
          <w:color w:val="000000"/>
          <w:sz w:val="28"/>
        </w:rPr>
        <w:t>
      1) кірістер – 1120527,8 мың теңге, оның ішінде:</w:t>
      </w:r>
      <w:r>
        <w:br/>
      </w:r>
      <w:r>
        <w:rPr>
          <w:rFonts w:ascii="Times New Roman"/>
          <w:b w:val="false"/>
          <w:i w:val="false"/>
          <w:color w:val="000000"/>
          <w:sz w:val="28"/>
        </w:rPr>
        <w:t>
      салықтық түсімдер – 164995 мың теңге;</w:t>
      </w:r>
      <w:r>
        <w:br/>
      </w:r>
      <w:r>
        <w:rPr>
          <w:rFonts w:ascii="Times New Roman"/>
          <w:b w:val="false"/>
          <w:i w:val="false"/>
          <w:color w:val="000000"/>
          <w:sz w:val="28"/>
        </w:rPr>
        <w:t>
      салықтық емес түсімдер – 2369 мың теңге;</w:t>
      </w:r>
      <w:r>
        <w:br/>
      </w:r>
      <w:r>
        <w:rPr>
          <w:rFonts w:ascii="Times New Roman"/>
          <w:b w:val="false"/>
          <w:i w:val="false"/>
          <w:color w:val="000000"/>
          <w:sz w:val="28"/>
        </w:rPr>
        <w:t>
      негізгі капиталды сатудан түсетін түсімдер – 4911 мың теңге;</w:t>
      </w:r>
      <w:r>
        <w:br/>
      </w:r>
      <w:r>
        <w:rPr>
          <w:rFonts w:ascii="Times New Roman"/>
          <w:b w:val="false"/>
          <w:i w:val="false"/>
          <w:color w:val="000000"/>
          <w:sz w:val="28"/>
        </w:rPr>
        <w:t>
      трансферттер түсімі– 948252,8 мың теңге;</w:t>
      </w:r>
      <w:r>
        <w:br/>
      </w:r>
      <w:r>
        <w:rPr>
          <w:rFonts w:ascii="Times New Roman"/>
          <w:b w:val="false"/>
          <w:i w:val="false"/>
          <w:color w:val="000000"/>
          <w:sz w:val="28"/>
        </w:rPr>
        <w:t>
      2) шығындар – 1131599,3 мың теңге;</w:t>
      </w:r>
      <w:r>
        <w:br/>
      </w:r>
      <w:r>
        <w:rPr>
          <w:rFonts w:ascii="Times New Roman"/>
          <w:b w:val="false"/>
          <w:i w:val="false"/>
          <w:color w:val="000000"/>
          <w:sz w:val="28"/>
        </w:rPr>
        <w:t>
      3) таза бюджеттік кредиттеу – 5783,1 мың теңге, оның ішінде:</w:t>
      </w:r>
      <w:r>
        <w:br/>
      </w:r>
      <w:r>
        <w:rPr>
          <w:rFonts w:ascii="Times New Roman"/>
          <w:b w:val="false"/>
          <w:i w:val="false"/>
          <w:color w:val="000000"/>
          <w:sz w:val="28"/>
        </w:rPr>
        <w:t xml:space="preserve">
      бюджеттік кредиттер – 9545,1 мың теңге; </w:t>
      </w:r>
      <w:r>
        <w:br/>
      </w:r>
      <w:r>
        <w:rPr>
          <w:rFonts w:ascii="Times New Roman"/>
          <w:b w:val="false"/>
          <w:i w:val="false"/>
          <w:color w:val="000000"/>
          <w:sz w:val="28"/>
        </w:rPr>
        <w:t>
      бюджеттік кредиттерді өтеу – 3762 мың теңге;</w:t>
      </w:r>
      <w:r>
        <w:br/>
      </w:r>
      <w:r>
        <w:rPr>
          <w:rFonts w:ascii="Times New Roman"/>
          <w:b w:val="false"/>
          <w:i w:val="false"/>
          <w:color w:val="000000"/>
          <w:sz w:val="28"/>
        </w:rPr>
        <w:t>
      4) қаржы активтерімен операциялар бойынша сальдо – 2050 мың теңге, оның ішінде:</w:t>
      </w:r>
      <w:r>
        <w:br/>
      </w:r>
      <w:r>
        <w:rPr>
          <w:rFonts w:ascii="Times New Roman"/>
          <w:b w:val="false"/>
          <w:i w:val="false"/>
          <w:color w:val="000000"/>
          <w:sz w:val="28"/>
        </w:rPr>
        <w:t>
      қаржы активтерін сатып алу – 2050 мың теңге;</w:t>
      </w:r>
      <w:r>
        <w:br/>
      </w:r>
      <w:r>
        <w:rPr>
          <w:rFonts w:ascii="Times New Roman"/>
          <w:b w:val="false"/>
          <w:i w:val="false"/>
          <w:color w:val="000000"/>
          <w:sz w:val="28"/>
        </w:rPr>
        <w:t>
      мемлекеттің қаржы активтерін сатудан түсетін түсімдер – 0 мың теңге;</w:t>
      </w:r>
      <w:r>
        <w:br/>
      </w:r>
      <w:r>
        <w:rPr>
          <w:rFonts w:ascii="Times New Roman"/>
          <w:b w:val="false"/>
          <w:i w:val="false"/>
          <w:color w:val="000000"/>
          <w:sz w:val="28"/>
        </w:rPr>
        <w:t>
      5) бюджет тапшылығы (профициті) – -18904,6 мың теңге;</w:t>
      </w:r>
      <w:r>
        <w:br/>
      </w:r>
      <w:r>
        <w:rPr>
          <w:rFonts w:ascii="Times New Roman"/>
          <w:b w:val="false"/>
          <w:i w:val="false"/>
          <w:color w:val="000000"/>
          <w:sz w:val="28"/>
        </w:rPr>
        <w:t>
      6) бюджет тапшылығын қаржыландыру (профицитін пайдалану) – 18904,6 мың теңге;</w:t>
      </w:r>
      <w:r>
        <w:br/>
      </w:r>
      <w:r>
        <w:rPr>
          <w:rFonts w:ascii="Times New Roman"/>
          <w:b w:val="false"/>
          <w:i w:val="false"/>
          <w:color w:val="000000"/>
          <w:sz w:val="28"/>
        </w:rPr>
        <w:t>
      қарыздар түсімі – 9545 мың теңге;</w:t>
      </w:r>
      <w:r>
        <w:br/>
      </w:r>
      <w:r>
        <w:rPr>
          <w:rFonts w:ascii="Times New Roman"/>
          <w:b w:val="false"/>
          <w:i w:val="false"/>
          <w:color w:val="000000"/>
          <w:sz w:val="28"/>
        </w:rPr>
        <w:t>
      қарыздарды өтеу – 4908,8 мың теңге;</w:t>
      </w:r>
      <w:r>
        <w:br/>
      </w:r>
      <w:r>
        <w:rPr>
          <w:rFonts w:ascii="Times New Roman"/>
          <w:b w:val="false"/>
          <w:i w:val="false"/>
          <w:color w:val="000000"/>
          <w:sz w:val="28"/>
        </w:rPr>
        <w:t>
      бюджет қаражатының пайдаланылатын қалдықтары – 14268,4 мың теңге.";</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6 тармақ</w:t>
      </w:r>
      <w:r>
        <w:rPr>
          <w:rFonts w:ascii="Times New Roman"/>
          <w:b w:val="false"/>
          <w:i w:val="false"/>
          <w:color w:val="000000"/>
          <w:sz w:val="28"/>
        </w:rPr>
        <w:t xml:space="preserve"> жаңа редакцияда жазылсын:</w:t>
      </w:r>
      <w:r>
        <w:br/>
      </w:r>
      <w:r>
        <w:rPr>
          <w:rFonts w:ascii="Times New Roman"/>
          <w:b w:val="false"/>
          <w:i w:val="false"/>
          <w:color w:val="000000"/>
          <w:sz w:val="28"/>
        </w:rPr>
        <w:t>
      </w:t>
      </w:r>
      <w:r>
        <w:rPr>
          <w:rFonts w:ascii="Times New Roman"/>
          <w:b w:val="false"/>
          <w:i w:val="false"/>
          <w:color w:val="000000"/>
          <w:sz w:val="28"/>
        </w:rPr>
        <w:t>"6. 2016 жылға арналған аудан бюджетінде бюджеттік кредиттер бойынша негізгі қарыздар сомасын өтеу, 2010, 2011, 2012, 2013, 2014 және 2015 жылдар республикалық бюджеттен мамандарға әлеуметтік қолдау шараларын көрсетуді іске асыру 4908,8 мың теңге сомасында бөлінгені, ескерілсін.";</w:t>
      </w:r>
      <w:r>
        <w:br/>
      </w:r>
      <w:r>
        <w:rPr>
          <w:rFonts w:ascii="Times New Roman"/>
          <w:b w:val="false"/>
          <w:i w:val="false"/>
          <w:color w:val="000000"/>
          <w:sz w:val="28"/>
        </w:rPr>
        <w:t>
      </w:t>
      </w:r>
      <w:r>
        <w:rPr>
          <w:rFonts w:ascii="Times New Roman"/>
          <w:b w:val="false"/>
          <w:i w:val="false"/>
          <w:color w:val="000000"/>
          <w:sz w:val="28"/>
        </w:rPr>
        <w:t xml:space="preserve">көрсетілген шешімінің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8 қосымшалары</w:t>
      </w:r>
      <w:r>
        <w:rPr>
          <w:rFonts w:ascii="Times New Roman"/>
          <w:b w:val="false"/>
          <w:i w:val="false"/>
          <w:color w:val="000000"/>
          <w:sz w:val="28"/>
        </w:rPr>
        <w:t xml:space="preserve"> осы шешімнің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 қосымшаларына</w:t>
      </w:r>
      <w:r>
        <w:rPr>
          <w:rFonts w:ascii="Times New Roman"/>
          <w:b w:val="false"/>
          <w:i w:val="false"/>
          <w:color w:val="000000"/>
          <w:sz w:val="28"/>
        </w:rPr>
        <w:t xml:space="preserve"> сәйкес жаңа редакцияда баяндалсын. </w:t>
      </w:r>
      <w:r>
        <w:br/>
      </w:r>
      <w:r>
        <w:rPr>
          <w:rFonts w:ascii="Times New Roman"/>
          <w:b w:val="false"/>
          <w:i w:val="false"/>
          <w:color w:val="000000"/>
          <w:sz w:val="28"/>
        </w:rPr>
        <w:t>
      </w:t>
      </w:r>
      <w:r>
        <w:rPr>
          <w:rFonts w:ascii="Times New Roman"/>
          <w:b w:val="false"/>
          <w:i w:val="false"/>
          <w:color w:val="000000"/>
          <w:sz w:val="28"/>
        </w:rPr>
        <w:t>2. Осы шешім Ақмола облысының Әділет департаментінде мемлекеттік тіркелген күннен бастап күшіне енеді және 2016 жылдың 1 қаңтарынан бастап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Аудандық мәслихат</w:t>
            </w:r>
            <w:r>
              <w:br/>
            </w:r>
            <w:r>
              <w:rPr>
                <w:rFonts w:ascii="Times New Roman"/>
                <w:b w:val="false"/>
                <w:i/>
                <w:color w:val="000000"/>
                <w:sz w:val="20"/>
              </w:rPr>
              <w:t>сессиясының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М.Серикбаев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Аудандық мәслихаттың</w:t>
            </w:r>
            <w:r>
              <w:br/>
            </w:r>
            <w:r>
              <w:rPr>
                <w:rFonts w:ascii="Times New Roman"/>
                <w:b w:val="false"/>
                <w:i/>
                <w:color w:val="000000"/>
                <w:sz w:val="20"/>
              </w:rPr>
              <w:t>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Б.Абилов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КЕЛІСІЛДІ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Егіндікөл ауданының</w:t>
            </w:r>
            <w:r>
              <w:br/>
            </w:r>
            <w:r>
              <w:rPr>
                <w:rFonts w:ascii="Times New Roman"/>
                <w:b w:val="false"/>
                <w:i/>
                <w:color w:val="000000"/>
                <w:sz w:val="20"/>
              </w:rPr>
              <w:t>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Н.Төлепов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2016 жылғы 18 мамыр</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Егіндікөл аудандық</w:t>
            </w:r>
            <w:r>
              <w:br/>
            </w:r>
            <w:r>
              <w:rPr>
                <w:rFonts w:ascii="Times New Roman"/>
                <w:b w:val="false"/>
                <w:i w:val="false"/>
                <w:color w:val="000000"/>
                <w:sz w:val="20"/>
              </w:rPr>
              <w:t xml:space="preserve">мәслихатының </w:t>
            </w:r>
            <w:r>
              <w:br/>
            </w:r>
            <w:r>
              <w:rPr>
                <w:rFonts w:ascii="Times New Roman"/>
                <w:b w:val="false"/>
                <w:i w:val="false"/>
                <w:color w:val="000000"/>
                <w:sz w:val="20"/>
              </w:rPr>
              <w:t>2016 жылғы 18 мамырдағы №</w:t>
            </w:r>
            <w:r>
              <w:br/>
            </w:r>
            <w:r>
              <w:rPr>
                <w:rFonts w:ascii="Times New Roman"/>
                <w:b w:val="false"/>
                <w:i w:val="false"/>
                <w:color w:val="000000"/>
                <w:sz w:val="20"/>
              </w:rPr>
              <w:t>6С4-5 шешіміне</w:t>
            </w:r>
            <w:r>
              <w:br/>
            </w:r>
            <w:r>
              <w:rPr>
                <w:rFonts w:ascii="Times New Roman"/>
                <w:b w:val="false"/>
                <w:i w:val="false"/>
                <w:color w:val="000000"/>
                <w:sz w:val="20"/>
              </w:rPr>
              <w:t>1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Егіндікөл аудандық мәслихатының </w:t>
            </w:r>
            <w:r>
              <w:br/>
            </w:r>
            <w:r>
              <w:rPr>
                <w:rFonts w:ascii="Times New Roman"/>
                <w:b w:val="false"/>
                <w:i w:val="false"/>
                <w:color w:val="000000"/>
                <w:sz w:val="20"/>
              </w:rPr>
              <w:t xml:space="preserve"> 2015 жылғы 28 желтоқсандағы</w:t>
            </w:r>
            <w:r>
              <w:br/>
            </w:r>
            <w:r>
              <w:rPr>
                <w:rFonts w:ascii="Times New Roman"/>
                <w:b w:val="false"/>
                <w:i w:val="false"/>
                <w:color w:val="000000"/>
                <w:sz w:val="20"/>
              </w:rPr>
              <w:t>№ 5С40-2 шешіміне</w:t>
            </w:r>
            <w:r>
              <w:br/>
            </w:r>
            <w:r>
              <w:rPr>
                <w:rFonts w:ascii="Times New Roman"/>
                <w:b w:val="false"/>
                <w:i w:val="false"/>
                <w:color w:val="000000"/>
                <w:sz w:val="20"/>
              </w:rPr>
              <w:t>1 қосымша</w:t>
            </w:r>
          </w:p>
        </w:tc>
      </w:tr>
    </w:tbl>
    <w:bookmarkStart w:name="z10" w:id="0"/>
    <w:p>
      <w:pPr>
        <w:spacing w:after="0"/>
        <w:ind w:left="0"/>
        <w:jc w:val="left"/>
      </w:pPr>
      <w:r>
        <w:rPr>
          <w:rFonts w:ascii="Times New Roman"/>
          <w:b/>
          <w:i w:val="false"/>
          <w:color w:val="000000"/>
        </w:rPr>
        <w:t xml:space="preserve"> Ауданның 2016 жылға арналған бюджеті</w:t>
      </w:r>
    </w:p>
    <w:bookmarkEnd w:id="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22"/>
        <w:gridCol w:w="894"/>
        <w:gridCol w:w="522"/>
        <w:gridCol w:w="6889"/>
        <w:gridCol w:w="3473"/>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Санаты</w:t>
            </w:r>
            <w:r>
              <w:br/>
            </w:r>
            <w:r>
              <w:rPr>
                <w:rFonts w:ascii="Times New Roman"/>
                <w:b w:val="false"/>
                <w:i w:val="false"/>
                <w:color w:val="000000"/>
                <w:sz w:val="20"/>
              </w:rPr>
              <w:t>
</w:t>
            </w:r>
          </w:p>
        </w:tc>
        <w:tc>
          <w:tcPr>
            <w:tcW w:w="34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 мың теңге</w:t>
            </w:r>
            <w:r>
              <w:br/>
            </w:r>
            <w:r>
              <w:rPr>
                <w:rFonts w:ascii="Times New Roman"/>
                <w:b w:val="false"/>
                <w:i w:val="false"/>
                <w:color w:val="000000"/>
                <w:sz w:val="20"/>
              </w:rPr>
              <w:t>
</w:t>
            </w:r>
          </w:p>
        </w:tc>
      </w:tr>
      <w:tr>
        <w:trPr>
          <w:trHeight w:val="30"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5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Ішкі 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I. Кірістер</w:t>
            </w:r>
            <w:r>
              <w:br/>
            </w:r>
            <w:r>
              <w:rPr>
                <w:rFonts w:ascii="Times New Roman"/>
                <w:b w:val="false"/>
                <w:i w:val="false"/>
                <w:color w:val="000000"/>
                <w:sz w:val="20"/>
              </w:rPr>
              <w:t>
</w:t>
            </w:r>
          </w:p>
        </w:tc>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1120527,8</w:t>
            </w:r>
            <w:r>
              <w:br/>
            </w:r>
            <w:r>
              <w:rPr>
                <w:rFonts w:ascii="Times New Roman"/>
                <w:b w:val="false"/>
                <w:i w:val="false"/>
                <w:color w:val="000000"/>
                <w:sz w:val="20"/>
              </w:rPr>
              <w:t>
</w:t>
            </w:r>
          </w:p>
        </w:tc>
      </w:tr>
      <w:tr>
        <w:trPr>
          <w:trHeight w:val="30"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Салықтық түсімдер</w:t>
            </w:r>
            <w:r>
              <w:br/>
            </w:r>
            <w:r>
              <w:rPr>
                <w:rFonts w:ascii="Times New Roman"/>
                <w:b w:val="false"/>
                <w:i w:val="false"/>
                <w:color w:val="000000"/>
                <w:sz w:val="20"/>
              </w:rPr>
              <w:t>
</w:t>
            </w:r>
          </w:p>
        </w:tc>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164995</w:t>
            </w:r>
            <w:r>
              <w:br/>
            </w:r>
            <w:r>
              <w:rPr>
                <w:rFonts w:ascii="Times New Roman"/>
                <w:b w:val="false"/>
                <w:i w:val="false"/>
                <w:color w:val="000000"/>
                <w:sz w:val="20"/>
              </w:rPr>
              <w:t>
</w:t>
            </w:r>
          </w:p>
        </w:tc>
      </w:tr>
      <w:tr>
        <w:trPr>
          <w:trHeight w:val="30"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Табыс салығы</w:t>
            </w:r>
            <w:r>
              <w:br/>
            </w:r>
            <w:r>
              <w:rPr>
                <w:rFonts w:ascii="Times New Roman"/>
                <w:b w:val="false"/>
                <w:i w:val="false"/>
                <w:color w:val="000000"/>
                <w:sz w:val="20"/>
              </w:rPr>
              <w:t>
</w:t>
            </w:r>
          </w:p>
        </w:tc>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7146</w:t>
            </w:r>
            <w:r>
              <w:br/>
            </w:r>
            <w:r>
              <w:rPr>
                <w:rFonts w:ascii="Times New Roman"/>
                <w:b w:val="false"/>
                <w:i w:val="false"/>
                <w:color w:val="000000"/>
                <w:sz w:val="20"/>
              </w:rPr>
              <w:t>
</w:t>
            </w:r>
          </w:p>
        </w:tc>
      </w:tr>
      <w:tr>
        <w:trPr>
          <w:trHeight w:val="30"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6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Жеке табыс салығы</w:t>
            </w:r>
            <w:r>
              <w:br/>
            </w:r>
            <w:r>
              <w:rPr>
                <w:rFonts w:ascii="Times New Roman"/>
                <w:b w:val="false"/>
                <w:i w:val="false"/>
                <w:color w:val="000000"/>
                <w:sz w:val="20"/>
              </w:rPr>
              <w:t>
</w:t>
            </w:r>
          </w:p>
        </w:tc>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7146</w:t>
            </w:r>
            <w:r>
              <w:br/>
            </w:r>
            <w:r>
              <w:rPr>
                <w:rFonts w:ascii="Times New Roman"/>
                <w:b w:val="false"/>
                <w:i w:val="false"/>
                <w:color w:val="000000"/>
                <w:sz w:val="20"/>
              </w:rPr>
              <w:t>
</w:t>
            </w:r>
          </w:p>
        </w:tc>
      </w:tr>
      <w:tr>
        <w:trPr>
          <w:trHeight w:val="30"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салық</w:t>
            </w:r>
            <w:r>
              <w:br/>
            </w:r>
            <w:r>
              <w:rPr>
                <w:rFonts w:ascii="Times New Roman"/>
                <w:b w:val="false"/>
                <w:i w:val="false"/>
                <w:color w:val="000000"/>
                <w:sz w:val="20"/>
              </w:rPr>
              <w:t>
</w:t>
            </w:r>
          </w:p>
        </w:tc>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86514</w:t>
            </w:r>
            <w:r>
              <w:br/>
            </w:r>
            <w:r>
              <w:rPr>
                <w:rFonts w:ascii="Times New Roman"/>
                <w:b w:val="false"/>
                <w:i w:val="false"/>
                <w:color w:val="000000"/>
                <w:sz w:val="20"/>
              </w:rPr>
              <w:t>
</w:t>
            </w:r>
          </w:p>
        </w:tc>
      </w:tr>
      <w:tr>
        <w:trPr>
          <w:trHeight w:val="30"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салық</w:t>
            </w:r>
            <w:r>
              <w:br/>
            </w:r>
            <w:r>
              <w:rPr>
                <w:rFonts w:ascii="Times New Roman"/>
                <w:b w:val="false"/>
                <w:i w:val="false"/>
                <w:color w:val="000000"/>
                <w:sz w:val="20"/>
              </w:rPr>
              <w:t>
</w:t>
            </w:r>
          </w:p>
        </w:tc>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86514</w:t>
            </w:r>
            <w:r>
              <w:br/>
            </w:r>
            <w:r>
              <w:rPr>
                <w:rFonts w:ascii="Times New Roman"/>
                <w:b w:val="false"/>
                <w:i w:val="false"/>
                <w:color w:val="000000"/>
                <w:sz w:val="20"/>
              </w:rPr>
              <w:t>
</w:t>
            </w:r>
          </w:p>
        </w:tc>
      </w:tr>
      <w:tr>
        <w:trPr>
          <w:trHeight w:val="30"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Меншiкке салынатын салықтар</w:t>
            </w:r>
            <w:r>
              <w:br/>
            </w:r>
            <w:r>
              <w:rPr>
                <w:rFonts w:ascii="Times New Roman"/>
                <w:b w:val="false"/>
                <w:i w:val="false"/>
                <w:color w:val="000000"/>
                <w:sz w:val="20"/>
              </w:rPr>
              <w:t>
</w:t>
            </w:r>
          </w:p>
        </w:tc>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47419</w:t>
            </w:r>
            <w:r>
              <w:br/>
            </w:r>
            <w:r>
              <w:rPr>
                <w:rFonts w:ascii="Times New Roman"/>
                <w:b w:val="false"/>
                <w:i w:val="false"/>
                <w:color w:val="000000"/>
                <w:sz w:val="20"/>
              </w:rPr>
              <w:t>
</w:t>
            </w:r>
          </w:p>
        </w:tc>
      </w:tr>
      <w:tr>
        <w:trPr>
          <w:trHeight w:val="30"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Мүлiкке салынатын салықтар</w:t>
            </w:r>
            <w:r>
              <w:br/>
            </w:r>
            <w:r>
              <w:rPr>
                <w:rFonts w:ascii="Times New Roman"/>
                <w:b w:val="false"/>
                <w:i w:val="false"/>
                <w:color w:val="000000"/>
                <w:sz w:val="20"/>
              </w:rPr>
              <w:t>
</w:t>
            </w:r>
          </w:p>
        </w:tc>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28224</w:t>
            </w:r>
            <w:r>
              <w:br/>
            </w:r>
            <w:r>
              <w:rPr>
                <w:rFonts w:ascii="Times New Roman"/>
                <w:b w:val="false"/>
                <w:i w:val="false"/>
                <w:color w:val="000000"/>
                <w:sz w:val="20"/>
              </w:rPr>
              <w:t>
</w:t>
            </w:r>
          </w:p>
        </w:tc>
      </w:tr>
      <w:tr>
        <w:trPr>
          <w:trHeight w:val="30"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6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 салығы</w:t>
            </w:r>
            <w:r>
              <w:br/>
            </w:r>
            <w:r>
              <w:rPr>
                <w:rFonts w:ascii="Times New Roman"/>
                <w:b w:val="false"/>
                <w:i w:val="false"/>
                <w:color w:val="000000"/>
                <w:sz w:val="20"/>
              </w:rPr>
              <w:t>
</w:t>
            </w:r>
          </w:p>
        </w:tc>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971</w:t>
            </w:r>
            <w:r>
              <w:br/>
            </w:r>
            <w:r>
              <w:rPr>
                <w:rFonts w:ascii="Times New Roman"/>
                <w:b w:val="false"/>
                <w:i w:val="false"/>
                <w:color w:val="000000"/>
                <w:sz w:val="20"/>
              </w:rPr>
              <w:t>
</w:t>
            </w:r>
          </w:p>
        </w:tc>
      </w:tr>
      <w:tr>
        <w:trPr>
          <w:trHeight w:val="30"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6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Көлiк құралдарына салынатын салық</w:t>
            </w:r>
            <w:r>
              <w:br/>
            </w:r>
            <w:r>
              <w:rPr>
                <w:rFonts w:ascii="Times New Roman"/>
                <w:b w:val="false"/>
                <w:i w:val="false"/>
                <w:color w:val="000000"/>
                <w:sz w:val="20"/>
              </w:rPr>
              <w:t>
</w:t>
            </w:r>
          </w:p>
        </w:tc>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11724</w:t>
            </w:r>
            <w:r>
              <w:br/>
            </w:r>
            <w:r>
              <w:rPr>
                <w:rFonts w:ascii="Times New Roman"/>
                <w:b w:val="false"/>
                <w:i w:val="false"/>
                <w:color w:val="000000"/>
                <w:sz w:val="20"/>
              </w:rPr>
              <w:t>
</w:t>
            </w:r>
          </w:p>
        </w:tc>
      </w:tr>
      <w:tr>
        <w:trPr>
          <w:trHeight w:val="30"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6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Бірыңғай жер салығы</w:t>
            </w:r>
            <w:r>
              <w:br/>
            </w:r>
            <w:r>
              <w:rPr>
                <w:rFonts w:ascii="Times New Roman"/>
                <w:b w:val="false"/>
                <w:i w:val="false"/>
                <w:color w:val="000000"/>
                <w:sz w:val="20"/>
              </w:rPr>
              <w:t>
</w:t>
            </w:r>
          </w:p>
        </w:tc>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6500</w:t>
            </w:r>
            <w:r>
              <w:br/>
            </w:r>
            <w:r>
              <w:rPr>
                <w:rFonts w:ascii="Times New Roman"/>
                <w:b w:val="false"/>
                <w:i w:val="false"/>
                <w:color w:val="000000"/>
                <w:sz w:val="20"/>
              </w:rPr>
              <w:t>
</w:t>
            </w:r>
          </w:p>
        </w:tc>
      </w:tr>
      <w:tr>
        <w:trPr>
          <w:trHeight w:val="30"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w:t>
            </w:r>
            <w:r>
              <w:br/>
            </w:r>
            <w:r>
              <w:rPr>
                <w:rFonts w:ascii="Times New Roman"/>
                <w:b w:val="false"/>
                <w:i w:val="false"/>
                <w:color w:val="000000"/>
                <w:sz w:val="20"/>
              </w:rPr>
              <w:t>
</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Тауарларға, жұмыстарға және қызметтерге салынатын iшкi салықтар</w:t>
            </w:r>
            <w:r>
              <w:br/>
            </w:r>
            <w:r>
              <w:rPr>
                <w:rFonts w:ascii="Times New Roman"/>
                <w:b w:val="false"/>
                <w:i w:val="false"/>
                <w:color w:val="000000"/>
                <w:sz w:val="20"/>
              </w:rPr>
              <w:t>
</w:t>
            </w:r>
          </w:p>
        </w:tc>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22816</w:t>
            </w:r>
            <w:r>
              <w:br/>
            </w:r>
            <w:r>
              <w:rPr>
                <w:rFonts w:ascii="Times New Roman"/>
                <w:b w:val="false"/>
                <w:i w:val="false"/>
                <w:color w:val="000000"/>
                <w:sz w:val="20"/>
              </w:rPr>
              <w:t>
</w:t>
            </w:r>
          </w:p>
        </w:tc>
      </w:tr>
      <w:tr>
        <w:trPr>
          <w:trHeight w:val="30"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6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Акциздер</w:t>
            </w:r>
            <w:r>
              <w:br/>
            </w:r>
            <w:r>
              <w:rPr>
                <w:rFonts w:ascii="Times New Roman"/>
                <w:b w:val="false"/>
                <w:i w:val="false"/>
                <w:color w:val="000000"/>
                <w:sz w:val="20"/>
              </w:rPr>
              <w:t>
</w:t>
            </w:r>
          </w:p>
        </w:tc>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505</w:t>
            </w:r>
            <w:r>
              <w:br/>
            </w:r>
            <w:r>
              <w:rPr>
                <w:rFonts w:ascii="Times New Roman"/>
                <w:b w:val="false"/>
                <w:i w:val="false"/>
                <w:color w:val="000000"/>
                <w:sz w:val="20"/>
              </w:rPr>
              <w:t>
</w:t>
            </w:r>
          </w:p>
        </w:tc>
      </w:tr>
      <w:tr>
        <w:trPr>
          <w:trHeight w:val="30"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6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Табиғи және басқа да ресурстарды пайдаланғаны үшiн түсетiн түсiмдер</w:t>
            </w:r>
            <w:r>
              <w:br/>
            </w:r>
            <w:r>
              <w:rPr>
                <w:rFonts w:ascii="Times New Roman"/>
                <w:b w:val="false"/>
                <w:i w:val="false"/>
                <w:color w:val="000000"/>
                <w:sz w:val="20"/>
              </w:rPr>
              <w:t>
</w:t>
            </w:r>
          </w:p>
        </w:tc>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18800</w:t>
            </w:r>
            <w:r>
              <w:br/>
            </w:r>
            <w:r>
              <w:rPr>
                <w:rFonts w:ascii="Times New Roman"/>
                <w:b w:val="false"/>
                <w:i w:val="false"/>
                <w:color w:val="000000"/>
                <w:sz w:val="20"/>
              </w:rPr>
              <w:t>
</w:t>
            </w:r>
          </w:p>
        </w:tc>
      </w:tr>
      <w:tr>
        <w:trPr>
          <w:trHeight w:val="30"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6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Кәсiпкерлiк және кәсiби қызметтi жүргiзгенi үшiн алынатын алымдар</w:t>
            </w:r>
            <w:r>
              <w:br/>
            </w:r>
            <w:r>
              <w:rPr>
                <w:rFonts w:ascii="Times New Roman"/>
                <w:b w:val="false"/>
                <w:i w:val="false"/>
                <w:color w:val="000000"/>
                <w:sz w:val="20"/>
              </w:rPr>
              <w:t>
</w:t>
            </w:r>
          </w:p>
        </w:tc>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3511</w:t>
            </w:r>
            <w:r>
              <w:br/>
            </w:r>
            <w:r>
              <w:rPr>
                <w:rFonts w:ascii="Times New Roman"/>
                <w:b w:val="false"/>
                <w:i w:val="false"/>
                <w:color w:val="000000"/>
                <w:sz w:val="20"/>
              </w:rPr>
              <w:t>
</w:t>
            </w:r>
          </w:p>
        </w:tc>
      </w:tr>
      <w:tr>
        <w:trPr>
          <w:trHeight w:val="30"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r>
              <w:br/>
            </w:r>
            <w:r>
              <w:rPr>
                <w:rFonts w:ascii="Times New Roman"/>
                <w:b w:val="false"/>
                <w:i w:val="false"/>
                <w:color w:val="000000"/>
                <w:sz w:val="20"/>
              </w:rPr>
              <w:t>
</w:t>
            </w:r>
          </w:p>
        </w:tc>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1100</w:t>
            </w:r>
            <w:r>
              <w:br/>
            </w:r>
            <w:r>
              <w:rPr>
                <w:rFonts w:ascii="Times New Roman"/>
                <w:b w:val="false"/>
                <w:i w:val="false"/>
                <w:color w:val="000000"/>
                <w:sz w:val="20"/>
              </w:rPr>
              <w:t>
</w:t>
            </w:r>
          </w:p>
        </w:tc>
      </w:tr>
      <w:tr>
        <w:trPr>
          <w:trHeight w:val="30"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баж</w:t>
            </w:r>
            <w:r>
              <w:br/>
            </w:r>
            <w:r>
              <w:rPr>
                <w:rFonts w:ascii="Times New Roman"/>
                <w:b w:val="false"/>
                <w:i w:val="false"/>
                <w:color w:val="000000"/>
                <w:sz w:val="20"/>
              </w:rPr>
              <w:t>
</w:t>
            </w:r>
          </w:p>
        </w:tc>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1100</w:t>
            </w:r>
            <w:r>
              <w:br/>
            </w:r>
            <w:r>
              <w:rPr>
                <w:rFonts w:ascii="Times New Roman"/>
                <w:b w:val="false"/>
                <w:i w:val="false"/>
                <w:color w:val="000000"/>
                <w:sz w:val="20"/>
              </w:rPr>
              <w:t>
</w:t>
            </w:r>
          </w:p>
        </w:tc>
      </w:tr>
      <w:tr>
        <w:trPr>
          <w:trHeight w:val="30"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Салықтық емес түсiмдер</w:t>
            </w:r>
            <w:r>
              <w:br/>
            </w:r>
            <w:r>
              <w:rPr>
                <w:rFonts w:ascii="Times New Roman"/>
                <w:b w:val="false"/>
                <w:i w:val="false"/>
                <w:color w:val="000000"/>
                <w:sz w:val="20"/>
              </w:rPr>
              <w:t>
</w:t>
            </w:r>
          </w:p>
        </w:tc>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2369</w:t>
            </w:r>
            <w:r>
              <w:br/>
            </w:r>
            <w:r>
              <w:rPr>
                <w:rFonts w:ascii="Times New Roman"/>
                <w:b w:val="false"/>
                <w:i w:val="false"/>
                <w:color w:val="000000"/>
                <w:sz w:val="20"/>
              </w:rPr>
              <w:t>
</w:t>
            </w:r>
          </w:p>
        </w:tc>
      </w:tr>
      <w:tr>
        <w:trPr>
          <w:trHeight w:val="30"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меншіктен түсетін кірістер</w:t>
            </w:r>
            <w:r>
              <w:br/>
            </w:r>
            <w:r>
              <w:rPr>
                <w:rFonts w:ascii="Times New Roman"/>
                <w:b w:val="false"/>
                <w:i w:val="false"/>
                <w:color w:val="000000"/>
                <w:sz w:val="20"/>
              </w:rPr>
              <w:t>
</w:t>
            </w:r>
          </w:p>
        </w:tc>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381</w:t>
            </w:r>
            <w:r>
              <w:br/>
            </w:r>
            <w:r>
              <w:rPr>
                <w:rFonts w:ascii="Times New Roman"/>
                <w:b w:val="false"/>
                <w:i w:val="false"/>
                <w:color w:val="000000"/>
                <w:sz w:val="20"/>
              </w:rPr>
              <w:t>
</w:t>
            </w:r>
          </w:p>
        </w:tc>
      </w:tr>
      <w:tr>
        <w:trPr>
          <w:trHeight w:val="30"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кәсіпорындардың таза кірісі бөлігінің түсімдері</w:t>
            </w:r>
            <w:r>
              <w:br/>
            </w:r>
            <w:r>
              <w:rPr>
                <w:rFonts w:ascii="Times New Roman"/>
                <w:b w:val="false"/>
                <w:i w:val="false"/>
                <w:color w:val="000000"/>
                <w:sz w:val="20"/>
              </w:rPr>
              <w:t>
</w:t>
            </w:r>
          </w:p>
        </w:tc>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r>
              <w:br/>
            </w:r>
            <w:r>
              <w:rPr>
                <w:rFonts w:ascii="Times New Roman"/>
                <w:b w:val="false"/>
                <w:i w:val="false"/>
                <w:color w:val="000000"/>
                <w:sz w:val="20"/>
              </w:rPr>
              <w:t>
</w:t>
            </w:r>
          </w:p>
        </w:tc>
      </w:tr>
      <w:tr>
        <w:trPr>
          <w:trHeight w:val="30"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6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 меншігіндегі мүлікті жалға беруден түсетін кірістер</w:t>
            </w:r>
            <w:r>
              <w:br/>
            </w:r>
            <w:r>
              <w:rPr>
                <w:rFonts w:ascii="Times New Roman"/>
                <w:b w:val="false"/>
                <w:i w:val="false"/>
                <w:color w:val="000000"/>
                <w:sz w:val="20"/>
              </w:rPr>
              <w:t>
</w:t>
            </w:r>
          </w:p>
        </w:tc>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368</w:t>
            </w:r>
            <w:r>
              <w:br/>
            </w:r>
            <w:r>
              <w:rPr>
                <w:rFonts w:ascii="Times New Roman"/>
                <w:b w:val="false"/>
                <w:i w:val="false"/>
                <w:color w:val="000000"/>
                <w:sz w:val="20"/>
              </w:rPr>
              <w:t>
</w:t>
            </w:r>
          </w:p>
        </w:tc>
      </w:tr>
      <w:tr>
        <w:trPr>
          <w:trHeight w:val="30"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6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берілген кредиттер бойынша сыйақылар</w:t>
            </w:r>
            <w:r>
              <w:br/>
            </w:r>
            <w:r>
              <w:rPr>
                <w:rFonts w:ascii="Times New Roman"/>
                <w:b w:val="false"/>
                <w:i w:val="false"/>
                <w:color w:val="000000"/>
                <w:sz w:val="20"/>
              </w:rPr>
              <w:t>
</w:t>
            </w:r>
          </w:p>
        </w:tc>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r>
      <w:tr>
        <w:trPr>
          <w:trHeight w:val="30"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r>
              <w:br/>
            </w:r>
            <w:r>
              <w:rPr>
                <w:rFonts w:ascii="Times New Roman"/>
                <w:b w:val="false"/>
                <w:i w:val="false"/>
                <w:color w:val="000000"/>
                <w:sz w:val="20"/>
              </w:rPr>
              <w:t>
</w:t>
            </w:r>
          </w:p>
        </w:tc>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318</w:t>
            </w:r>
            <w:r>
              <w:br/>
            </w:r>
            <w:r>
              <w:rPr>
                <w:rFonts w:ascii="Times New Roman"/>
                <w:b w:val="false"/>
                <w:i w:val="false"/>
                <w:color w:val="000000"/>
                <w:sz w:val="20"/>
              </w:rPr>
              <w:t>
</w:t>
            </w:r>
          </w:p>
        </w:tc>
      </w:tr>
      <w:tr>
        <w:trPr>
          <w:trHeight w:val="30"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r>
              <w:br/>
            </w:r>
            <w:r>
              <w:rPr>
                <w:rFonts w:ascii="Times New Roman"/>
                <w:b w:val="false"/>
                <w:i w:val="false"/>
                <w:color w:val="000000"/>
                <w:sz w:val="20"/>
              </w:rPr>
              <w:t>
</w:t>
            </w:r>
          </w:p>
        </w:tc>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318</w:t>
            </w:r>
            <w:r>
              <w:br/>
            </w:r>
            <w:r>
              <w:rPr>
                <w:rFonts w:ascii="Times New Roman"/>
                <w:b w:val="false"/>
                <w:i w:val="false"/>
                <w:color w:val="000000"/>
                <w:sz w:val="20"/>
              </w:rPr>
              <w:t>
</w:t>
            </w:r>
          </w:p>
        </w:tc>
      </w:tr>
      <w:tr>
        <w:trPr>
          <w:trHeight w:val="30"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 да салықтық емес түсiмдер</w:t>
            </w:r>
            <w:r>
              <w:br/>
            </w:r>
            <w:r>
              <w:rPr>
                <w:rFonts w:ascii="Times New Roman"/>
                <w:b w:val="false"/>
                <w:i w:val="false"/>
                <w:color w:val="000000"/>
                <w:sz w:val="20"/>
              </w:rPr>
              <w:t>
</w:t>
            </w:r>
          </w:p>
        </w:tc>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1670</w:t>
            </w:r>
            <w:r>
              <w:br/>
            </w:r>
            <w:r>
              <w:rPr>
                <w:rFonts w:ascii="Times New Roman"/>
                <w:b w:val="false"/>
                <w:i w:val="false"/>
                <w:color w:val="000000"/>
                <w:sz w:val="20"/>
              </w:rPr>
              <w:t>
</w:t>
            </w:r>
          </w:p>
        </w:tc>
      </w:tr>
      <w:tr>
        <w:trPr>
          <w:trHeight w:val="30"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 да салықтық емес түсiмдер</w:t>
            </w:r>
            <w:r>
              <w:br/>
            </w:r>
            <w:r>
              <w:rPr>
                <w:rFonts w:ascii="Times New Roman"/>
                <w:b w:val="false"/>
                <w:i w:val="false"/>
                <w:color w:val="000000"/>
                <w:sz w:val="20"/>
              </w:rPr>
              <w:t>
</w:t>
            </w:r>
          </w:p>
        </w:tc>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1670</w:t>
            </w:r>
            <w:r>
              <w:br/>
            </w:r>
            <w:r>
              <w:rPr>
                <w:rFonts w:ascii="Times New Roman"/>
                <w:b w:val="false"/>
                <w:i w:val="false"/>
                <w:color w:val="000000"/>
                <w:sz w:val="20"/>
              </w:rPr>
              <w:t>
</w:t>
            </w:r>
          </w:p>
        </w:tc>
      </w:tr>
      <w:tr>
        <w:trPr>
          <w:trHeight w:val="30"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Негізгі капиталды сатудан түсетін түсімдер</w:t>
            </w:r>
            <w:r>
              <w:br/>
            </w:r>
            <w:r>
              <w:rPr>
                <w:rFonts w:ascii="Times New Roman"/>
                <w:b w:val="false"/>
                <w:i w:val="false"/>
                <w:color w:val="000000"/>
                <w:sz w:val="20"/>
              </w:rPr>
              <w:t>
</w:t>
            </w:r>
          </w:p>
        </w:tc>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4911</w:t>
            </w:r>
            <w:r>
              <w:br/>
            </w:r>
            <w:r>
              <w:rPr>
                <w:rFonts w:ascii="Times New Roman"/>
                <w:b w:val="false"/>
                <w:i w:val="false"/>
                <w:color w:val="000000"/>
                <w:sz w:val="20"/>
              </w:rPr>
              <w:t>
</w:t>
            </w:r>
          </w:p>
        </w:tc>
      </w:tr>
      <w:tr>
        <w:trPr>
          <w:trHeight w:val="30"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Жердi және материалдық емес активтердi сату</w:t>
            </w:r>
            <w:r>
              <w:br/>
            </w:r>
            <w:r>
              <w:rPr>
                <w:rFonts w:ascii="Times New Roman"/>
                <w:b w:val="false"/>
                <w:i w:val="false"/>
                <w:color w:val="000000"/>
                <w:sz w:val="20"/>
              </w:rPr>
              <w:t>
</w:t>
            </w:r>
          </w:p>
        </w:tc>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4911</w:t>
            </w:r>
            <w:r>
              <w:br/>
            </w:r>
            <w:r>
              <w:rPr>
                <w:rFonts w:ascii="Times New Roman"/>
                <w:b w:val="false"/>
                <w:i w:val="false"/>
                <w:color w:val="000000"/>
                <w:sz w:val="20"/>
              </w:rPr>
              <w:t>
</w:t>
            </w:r>
          </w:p>
        </w:tc>
      </w:tr>
      <w:tr>
        <w:trPr>
          <w:trHeight w:val="30"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Жерді сату</w:t>
            </w:r>
            <w:r>
              <w:br/>
            </w:r>
            <w:r>
              <w:rPr>
                <w:rFonts w:ascii="Times New Roman"/>
                <w:b w:val="false"/>
                <w:i w:val="false"/>
                <w:color w:val="000000"/>
                <w:sz w:val="20"/>
              </w:rPr>
              <w:t>
</w:t>
            </w:r>
          </w:p>
        </w:tc>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4911</w:t>
            </w:r>
            <w:r>
              <w:br/>
            </w:r>
            <w:r>
              <w:rPr>
                <w:rFonts w:ascii="Times New Roman"/>
                <w:b w:val="false"/>
                <w:i w:val="false"/>
                <w:color w:val="000000"/>
                <w:sz w:val="20"/>
              </w:rPr>
              <w:t>
</w:t>
            </w:r>
          </w:p>
        </w:tc>
      </w:tr>
      <w:tr>
        <w:trPr>
          <w:trHeight w:val="30"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 түсімі</w:t>
            </w:r>
            <w:r>
              <w:br/>
            </w:r>
            <w:r>
              <w:rPr>
                <w:rFonts w:ascii="Times New Roman"/>
                <w:b w:val="false"/>
                <w:i w:val="false"/>
                <w:color w:val="000000"/>
                <w:sz w:val="20"/>
              </w:rPr>
              <w:t>
</w:t>
            </w:r>
          </w:p>
        </w:tc>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948252,8</w:t>
            </w:r>
            <w:r>
              <w:br/>
            </w:r>
            <w:r>
              <w:rPr>
                <w:rFonts w:ascii="Times New Roman"/>
                <w:b w:val="false"/>
                <w:i w:val="false"/>
                <w:color w:val="000000"/>
                <w:sz w:val="20"/>
              </w:rPr>
              <w:t>
</w:t>
            </w:r>
          </w:p>
        </w:tc>
      </w:tr>
      <w:tr>
        <w:trPr>
          <w:trHeight w:val="30"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Мемлекеттiк басқарудың жоғары тұрған органдарынан түсетiн трансферттер</w:t>
            </w:r>
            <w:r>
              <w:br/>
            </w:r>
            <w:r>
              <w:rPr>
                <w:rFonts w:ascii="Times New Roman"/>
                <w:b w:val="false"/>
                <w:i w:val="false"/>
                <w:color w:val="000000"/>
                <w:sz w:val="20"/>
              </w:rPr>
              <w:t>
</w:t>
            </w:r>
          </w:p>
        </w:tc>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948252,8</w:t>
            </w:r>
            <w:r>
              <w:br/>
            </w:r>
            <w:r>
              <w:rPr>
                <w:rFonts w:ascii="Times New Roman"/>
                <w:b w:val="false"/>
                <w:i w:val="false"/>
                <w:color w:val="000000"/>
                <w:sz w:val="20"/>
              </w:rPr>
              <w:t>
</w:t>
            </w:r>
          </w:p>
        </w:tc>
      </w:tr>
      <w:tr>
        <w:trPr>
          <w:trHeight w:val="30"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6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бюджеттен түсетiн трансферттер</w:t>
            </w:r>
            <w:r>
              <w:br/>
            </w:r>
            <w:r>
              <w:rPr>
                <w:rFonts w:ascii="Times New Roman"/>
                <w:b w:val="false"/>
                <w:i w:val="false"/>
                <w:color w:val="000000"/>
                <w:sz w:val="20"/>
              </w:rPr>
              <w:t>
</w:t>
            </w:r>
          </w:p>
        </w:tc>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948252,8</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0"/>
        <w:gridCol w:w="1093"/>
        <w:gridCol w:w="1093"/>
        <w:gridCol w:w="6353"/>
        <w:gridCol w:w="2991"/>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топ</w:t>
            </w:r>
            <w:r>
              <w:br/>
            </w:r>
            <w:r>
              <w:rPr>
                <w:rFonts w:ascii="Times New Roman"/>
                <w:b w:val="false"/>
                <w:i w:val="false"/>
                <w:color w:val="000000"/>
                <w:sz w:val="20"/>
              </w:rPr>
              <w:t>
</w:t>
            </w:r>
          </w:p>
        </w:tc>
        <w:tc>
          <w:tcPr>
            <w:tcW w:w="299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w:t>
            </w: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бағдарламалардың әкімшісі</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Бағдарлама</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II. Шығындар</w:t>
            </w:r>
            <w:r>
              <w:br/>
            </w:r>
            <w:r>
              <w:rPr>
                <w:rFonts w:ascii="Times New Roman"/>
                <w:b w:val="false"/>
                <w:i w:val="false"/>
                <w:color w:val="000000"/>
                <w:sz w:val="20"/>
              </w:rPr>
              <w:t>
</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1131599,3</w:t>
            </w: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сипаттағы мемлекеттiк қызметтер</w:t>
            </w:r>
            <w:r>
              <w:br/>
            </w:r>
            <w:r>
              <w:rPr>
                <w:rFonts w:ascii="Times New Roman"/>
                <w:b w:val="false"/>
                <w:i w:val="false"/>
                <w:color w:val="000000"/>
                <w:sz w:val="20"/>
              </w:rPr>
              <w:t>
</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237822</w:t>
            </w: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112</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мәслихатының аппараты</w:t>
            </w:r>
            <w:r>
              <w:br/>
            </w:r>
            <w:r>
              <w:rPr>
                <w:rFonts w:ascii="Times New Roman"/>
                <w:b w:val="false"/>
                <w:i w:val="false"/>
                <w:color w:val="000000"/>
                <w:sz w:val="20"/>
              </w:rPr>
              <w:t>
</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18978</w:t>
            </w: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r>
              <w:br/>
            </w:r>
            <w:r>
              <w:rPr>
                <w:rFonts w:ascii="Times New Roman"/>
                <w:b w:val="false"/>
                <w:i w:val="false"/>
                <w:color w:val="000000"/>
                <w:sz w:val="20"/>
              </w:rPr>
              <w:t>
</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18978</w:t>
            </w: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75716</w:t>
            </w: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r>
              <w:br/>
            </w:r>
            <w:r>
              <w:rPr>
                <w:rFonts w:ascii="Times New Roman"/>
                <w:b w:val="false"/>
                <w:i w:val="false"/>
                <w:color w:val="000000"/>
                <w:sz w:val="20"/>
              </w:rPr>
              <w:t>
</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75716</w:t>
            </w: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95446</w:t>
            </w: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қаланың, кент, ауыл, ауылдық округ әкімінің қызметін қамтамасыз ету жөніндегі қызметтер</w:t>
            </w:r>
            <w:r>
              <w:br/>
            </w:r>
            <w:r>
              <w:rPr>
                <w:rFonts w:ascii="Times New Roman"/>
                <w:b w:val="false"/>
                <w:i w:val="false"/>
                <w:color w:val="000000"/>
                <w:sz w:val="20"/>
              </w:rPr>
              <w:t>
</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92163</w:t>
            </w: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022</w:t>
            </w:r>
            <w:r>
              <w:br/>
            </w:r>
            <w:r>
              <w:rPr>
                <w:rFonts w:ascii="Times New Roman"/>
                <w:b w:val="false"/>
                <w:i w:val="false"/>
                <w:color w:val="000000"/>
                <w:sz w:val="20"/>
              </w:rPr>
              <w:t>
</w:t>
            </w:r>
          </w:p>
        </w:tc>
        <w:tc>
          <w:tcPr>
            <w:tcW w:w="6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3283</w:t>
            </w: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19161</w:t>
            </w: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экономикалық саясаттын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r>
              <w:br/>
            </w:r>
            <w:r>
              <w:rPr>
                <w:rFonts w:ascii="Times New Roman"/>
                <w:b w:val="false"/>
                <w:i w:val="false"/>
                <w:color w:val="000000"/>
                <w:sz w:val="20"/>
              </w:rPr>
              <w:t>
</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18237,9</w:t>
            </w: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 салу мақсатында мүлікті бағалауды жүргізу</w:t>
            </w:r>
            <w:r>
              <w:br/>
            </w:r>
            <w:r>
              <w:rPr>
                <w:rFonts w:ascii="Times New Roman"/>
                <w:b w:val="false"/>
                <w:i w:val="false"/>
                <w:color w:val="000000"/>
                <w:sz w:val="20"/>
              </w:rPr>
              <w:t>
</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173,1</w:t>
            </w: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6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Жекешелендіру, коммуналдық меншікті басқару, жекешелендіруден кейінгі қызмет және осыған байланысты дауларды реттеу </w:t>
            </w:r>
            <w:r>
              <w:br/>
            </w:r>
            <w:r>
              <w:rPr>
                <w:rFonts w:ascii="Times New Roman"/>
                <w:b w:val="false"/>
                <w:i w:val="false"/>
                <w:color w:val="000000"/>
                <w:sz w:val="20"/>
              </w:rPr>
              <w:t>
</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6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w:t>
            </w: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471</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дене шынықтыру және спорт бөлімі</w:t>
            </w:r>
            <w:r>
              <w:br/>
            </w:r>
            <w:r>
              <w:rPr>
                <w:rFonts w:ascii="Times New Roman"/>
                <w:b w:val="false"/>
                <w:i w:val="false"/>
                <w:color w:val="000000"/>
                <w:sz w:val="20"/>
              </w:rPr>
              <w:t>
</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10319</w:t>
            </w: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білім, дене шынықтыру және спорт саласындағы мемлекеттік саясатты іске асыру жөніндегі қызметтер</w:t>
            </w:r>
            <w:r>
              <w:br/>
            </w:r>
            <w:r>
              <w:rPr>
                <w:rFonts w:ascii="Times New Roman"/>
                <w:b w:val="false"/>
                <w:i w:val="false"/>
                <w:color w:val="000000"/>
                <w:sz w:val="20"/>
              </w:rPr>
              <w:t>
</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10319</w:t>
            </w: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494</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кәсіпкерлік және өнеркәсіп бөлімі</w:t>
            </w:r>
            <w:r>
              <w:br/>
            </w:r>
            <w:r>
              <w:rPr>
                <w:rFonts w:ascii="Times New Roman"/>
                <w:b w:val="false"/>
                <w:i w:val="false"/>
                <w:color w:val="000000"/>
                <w:sz w:val="20"/>
              </w:rPr>
              <w:t>
</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7684</w:t>
            </w: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кәсіпкерлікті және өнеркәсіпті дамыту саласындағы мемлекеттік саясатты іске асыру жөніндегі қызметтер</w:t>
            </w:r>
            <w:r>
              <w:br/>
            </w:r>
            <w:r>
              <w:rPr>
                <w:rFonts w:ascii="Times New Roman"/>
                <w:b w:val="false"/>
                <w:i w:val="false"/>
                <w:color w:val="000000"/>
                <w:sz w:val="20"/>
              </w:rPr>
              <w:t>
</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7684</w:t>
            </w: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495</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құрылыс, сәулет,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10518</w:t>
            </w: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сәулет, құрылыс, тұрғын үй-коммуналдық шаруашылық, жолаушылар көлігі және автомобиль жолдары саласындағы мемлекеттік саясатты іске асыру жөніндегі қызметтер</w:t>
            </w:r>
            <w:r>
              <w:br/>
            </w:r>
            <w:r>
              <w:rPr>
                <w:rFonts w:ascii="Times New Roman"/>
                <w:b w:val="false"/>
                <w:i w:val="false"/>
                <w:color w:val="000000"/>
                <w:sz w:val="20"/>
              </w:rPr>
              <w:t>
</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10518</w:t>
            </w: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Қорғаныс</w:t>
            </w:r>
            <w:r>
              <w:br/>
            </w:r>
            <w:r>
              <w:rPr>
                <w:rFonts w:ascii="Times New Roman"/>
                <w:b w:val="false"/>
                <w:i w:val="false"/>
                <w:color w:val="000000"/>
                <w:sz w:val="20"/>
              </w:rPr>
              <w:t>
</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1759</w:t>
            </w: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1759</w:t>
            </w: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6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Жалпыға бірдей әскери міндетті атқару шеңберіндегі іс-шаралар</w:t>
            </w:r>
            <w:r>
              <w:br/>
            </w:r>
            <w:r>
              <w:rPr>
                <w:rFonts w:ascii="Times New Roman"/>
                <w:b w:val="false"/>
                <w:i w:val="false"/>
                <w:color w:val="000000"/>
                <w:sz w:val="20"/>
              </w:rPr>
              <w:t>
</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868</w:t>
            </w: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ауқымындағы төтенше жағдайлардың алдын алу және оларды жою</w:t>
            </w:r>
            <w:r>
              <w:br/>
            </w:r>
            <w:r>
              <w:rPr>
                <w:rFonts w:ascii="Times New Roman"/>
                <w:b w:val="false"/>
                <w:i w:val="false"/>
                <w:color w:val="000000"/>
                <w:sz w:val="20"/>
              </w:rPr>
              <w:t>
</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822</w:t>
            </w: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6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r>
              <w:br/>
            </w:r>
            <w:r>
              <w:rPr>
                <w:rFonts w:ascii="Times New Roman"/>
                <w:b w:val="false"/>
                <w:i w:val="false"/>
                <w:color w:val="000000"/>
                <w:sz w:val="20"/>
              </w:rPr>
              <w:t>
</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w:t>
            </w: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Қоғамдық тәртіп, қауіпсіздік, құқықтық, сот, қылмыстық-атқару қызметі</w:t>
            </w:r>
            <w:r>
              <w:br/>
            </w:r>
            <w:r>
              <w:rPr>
                <w:rFonts w:ascii="Times New Roman"/>
                <w:b w:val="false"/>
                <w:i w:val="false"/>
                <w:color w:val="000000"/>
                <w:sz w:val="20"/>
              </w:rPr>
              <w:t>
</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558</w:t>
            </w: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495</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құрылыс, сәулет,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558</w:t>
            </w: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019</w:t>
            </w:r>
            <w:r>
              <w:br/>
            </w:r>
            <w:r>
              <w:rPr>
                <w:rFonts w:ascii="Times New Roman"/>
                <w:b w:val="false"/>
                <w:i w:val="false"/>
                <w:color w:val="000000"/>
                <w:sz w:val="20"/>
              </w:rPr>
              <w:t>
</w:t>
            </w:r>
          </w:p>
        </w:tc>
        <w:tc>
          <w:tcPr>
            <w:tcW w:w="6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Елдi мекендерде жол қозғалысы қауiпсiздiгін қамтамасыз ету</w:t>
            </w:r>
            <w:r>
              <w:br/>
            </w:r>
            <w:r>
              <w:rPr>
                <w:rFonts w:ascii="Times New Roman"/>
                <w:b w:val="false"/>
                <w:i w:val="false"/>
                <w:color w:val="000000"/>
                <w:sz w:val="20"/>
              </w:rPr>
              <w:t>
</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558</w:t>
            </w: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Бiлiм беру</w:t>
            </w:r>
            <w:r>
              <w:br/>
            </w:r>
            <w:r>
              <w:rPr>
                <w:rFonts w:ascii="Times New Roman"/>
                <w:b w:val="false"/>
                <w:i w:val="false"/>
                <w:color w:val="000000"/>
                <w:sz w:val="20"/>
              </w:rPr>
              <w:t>
</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600690</w:t>
            </w: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471</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дене шынықтыру және спорт бөлімі</w:t>
            </w:r>
            <w:r>
              <w:br/>
            </w:r>
            <w:r>
              <w:rPr>
                <w:rFonts w:ascii="Times New Roman"/>
                <w:b w:val="false"/>
                <w:i w:val="false"/>
                <w:color w:val="000000"/>
                <w:sz w:val="20"/>
              </w:rPr>
              <w:t>
</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600690</w:t>
            </w: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471</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дейінгі тәрбие мен оқыту ұйымдарының қызметін қамтамасыз ету</w:t>
            </w:r>
            <w:r>
              <w:br/>
            </w:r>
            <w:r>
              <w:rPr>
                <w:rFonts w:ascii="Times New Roman"/>
                <w:b w:val="false"/>
                <w:i w:val="false"/>
                <w:color w:val="000000"/>
                <w:sz w:val="20"/>
              </w:rPr>
              <w:t>
</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33233</w:t>
            </w: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471</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6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білім беру</w:t>
            </w:r>
            <w:r>
              <w:br/>
            </w:r>
            <w:r>
              <w:rPr>
                <w:rFonts w:ascii="Times New Roman"/>
                <w:b w:val="false"/>
                <w:i w:val="false"/>
                <w:color w:val="000000"/>
                <w:sz w:val="20"/>
              </w:rPr>
              <w:t>
</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510465</w:t>
            </w: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471</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6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мемлекеттік білім беру мекемелерінде білім беру жүйесін ақпараттандыру</w:t>
            </w:r>
            <w:r>
              <w:br/>
            </w:r>
            <w:r>
              <w:rPr>
                <w:rFonts w:ascii="Times New Roman"/>
                <w:b w:val="false"/>
                <w:i w:val="false"/>
                <w:color w:val="000000"/>
                <w:sz w:val="20"/>
              </w:rPr>
              <w:t>
</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1691</w:t>
            </w: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471</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6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мемлекеттік білім беру мекемелер үшін оқулықтар мен оқу-әдiстемелiк кешендерді сатып алу және жеткізу</w:t>
            </w:r>
            <w:r>
              <w:br/>
            </w:r>
            <w:r>
              <w:rPr>
                <w:rFonts w:ascii="Times New Roman"/>
                <w:b w:val="false"/>
                <w:i w:val="false"/>
                <w:color w:val="000000"/>
                <w:sz w:val="20"/>
              </w:rPr>
              <w:t>
</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7899</w:t>
            </w: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471</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020</w:t>
            </w:r>
            <w:r>
              <w:br/>
            </w:r>
            <w:r>
              <w:rPr>
                <w:rFonts w:ascii="Times New Roman"/>
                <w:b w:val="false"/>
                <w:i w:val="false"/>
                <w:color w:val="000000"/>
                <w:sz w:val="20"/>
              </w:rPr>
              <w:t>
</w:t>
            </w:r>
          </w:p>
        </w:tc>
        <w:tc>
          <w:tcPr>
            <w:tcW w:w="6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Жетім баланы (жетім балаларды) және ата-аналарының қамқорынсыз қалған баланы (балаларды) күтіп-ұстауға асыраушыларына ай сайынғы ақшалай қаражат төлемдері</w:t>
            </w:r>
            <w:r>
              <w:br/>
            </w:r>
            <w:r>
              <w:rPr>
                <w:rFonts w:ascii="Times New Roman"/>
                <w:b w:val="false"/>
                <w:i w:val="false"/>
                <w:color w:val="000000"/>
                <w:sz w:val="20"/>
              </w:rPr>
              <w:t>
</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5853</w:t>
            </w: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027</w:t>
            </w:r>
            <w:r>
              <w:br/>
            </w:r>
            <w:r>
              <w:rPr>
                <w:rFonts w:ascii="Times New Roman"/>
                <w:b w:val="false"/>
                <w:i w:val="false"/>
                <w:color w:val="000000"/>
                <w:sz w:val="20"/>
              </w:rPr>
              <w:t>
</w:t>
            </w:r>
          </w:p>
        </w:tc>
        <w:tc>
          <w:tcPr>
            <w:tcW w:w="6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Жетім баланы (жетім балаларды) және ата-анасының қамқорлығынсыз қалған баланы (балаларды) асырап алғаны үшін Қазақстан азаматтарына біржолғы ақша қаражатын төлеуге арналған төлемдер</w:t>
            </w:r>
            <w:r>
              <w:br/>
            </w:r>
            <w:r>
              <w:rPr>
                <w:rFonts w:ascii="Times New Roman"/>
                <w:b w:val="false"/>
                <w:i w:val="false"/>
                <w:color w:val="000000"/>
                <w:sz w:val="20"/>
              </w:rPr>
              <w:t>
</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479</w:t>
            </w: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028</w:t>
            </w:r>
            <w:r>
              <w:br/>
            </w:r>
            <w:r>
              <w:rPr>
                <w:rFonts w:ascii="Times New Roman"/>
                <w:b w:val="false"/>
                <w:i w:val="false"/>
                <w:color w:val="000000"/>
                <w:sz w:val="20"/>
              </w:rPr>
              <w:t>
</w:t>
            </w:r>
          </w:p>
        </w:tc>
        <w:tc>
          <w:tcPr>
            <w:tcW w:w="6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Балалар мен жасөспірімдерге спорт бойынша қосымша білім беру</w:t>
            </w:r>
            <w:r>
              <w:br/>
            </w:r>
            <w:r>
              <w:rPr>
                <w:rFonts w:ascii="Times New Roman"/>
                <w:b w:val="false"/>
                <w:i w:val="false"/>
                <w:color w:val="000000"/>
                <w:sz w:val="20"/>
              </w:rPr>
              <w:t>
</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13175</w:t>
            </w: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471</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040</w:t>
            </w:r>
            <w:r>
              <w:br/>
            </w:r>
            <w:r>
              <w:rPr>
                <w:rFonts w:ascii="Times New Roman"/>
                <w:b w:val="false"/>
                <w:i w:val="false"/>
                <w:color w:val="000000"/>
                <w:sz w:val="20"/>
              </w:rPr>
              <w:t>
</w:t>
            </w:r>
          </w:p>
        </w:tc>
        <w:tc>
          <w:tcPr>
            <w:tcW w:w="6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дейінгі білім беру ұйымдарында мемлекеттік білім беру тапсырысын іске асыруға</w:t>
            </w:r>
            <w:r>
              <w:br/>
            </w:r>
            <w:r>
              <w:rPr>
                <w:rFonts w:ascii="Times New Roman"/>
                <w:b w:val="false"/>
                <w:i w:val="false"/>
                <w:color w:val="000000"/>
                <w:sz w:val="20"/>
              </w:rPr>
              <w:t>
</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19521</w:t>
            </w: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471</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067</w:t>
            </w:r>
            <w:r>
              <w:br/>
            </w:r>
            <w:r>
              <w:rPr>
                <w:rFonts w:ascii="Times New Roman"/>
                <w:b w:val="false"/>
                <w:i w:val="false"/>
                <w:color w:val="000000"/>
                <w:sz w:val="20"/>
              </w:rPr>
              <w:t>
</w:t>
            </w:r>
          </w:p>
        </w:tc>
        <w:tc>
          <w:tcPr>
            <w:tcW w:w="6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8374</w:t>
            </w: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көмек және әлеуметтiк қамсыздандыру</w:t>
            </w:r>
            <w:r>
              <w:br/>
            </w:r>
            <w:r>
              <w:rPr>
                <w:rFonts w:ascii="Times New Roman"/>
                <w:b w:val="false"/>
                <w:i w:val="false"/>
                <w:color w:val="000000"/>
                <w:sz w:val="20"/>
              </w:rPr>
              <w:t>
</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46904,8</w:t>
            </w: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6112</w:t>
            </w: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Мұқтаж азаматтарға үйінде әлеуметтік көмек көрсету</w:t>
            </w:r>
            <w:r>
              <w:br/>
            </w:r>
            <w:r>
              <w:rPr>
                <w:rFonts w:ascii="Times New Roman"/>
                <w:b w:val="false"/>
                <w:i w:val="false"/>
                <w:color w:val="000000"/>
                <w:sz w:val="20"/>
              </w:rPr>
              <w:t>
</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6112</w:t>
            </w: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451</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r>
              <w:br/>
            </w:r>
            <w:r>
              <w:rPr>
                <w:rFonts w:ascii="Times New Roman"/>
                <w:b w:val="false"/>
                <w:i w:val="false"/>
                <w:color w:val="000000"/>
                <w:sz w:val="20"/>
              </w:rPr>
              <w:t>
</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39949,8</w:t>
            </w: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451</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w:t>
            </w:r>
            <w:r>
              <w:br/>
            </w:r>
            <w:r>
              <w:rPr>
                <w:rFonts w:ascii="Times New Roman"/>
                <w:b w:val="false"/>
                <w:i w:val="false"/>
                <w:color w:val="000000"/>
                <w:sz w:val="20"/>
              </w:rPr>
              <w:t>
</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19437</w:t>
            </w: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451</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6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бағдарламасы</w:t>
            </w:r>
            <w:r>
              <w:br/>
            </w:r>
            <w:r>
              <w:rPr>
                <w:rFonts w:ascii="Times New Roman"/>
                <w:b w:val="false"/>
                <w:i w:val="false"/>
                <w:color w:val="000000"/>
                <w:sz w:val="20"/>
              </w:rPr>
              <w:t>
</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4714</w:t>
            </w: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451</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үйге көмек көрсету</w:t>
            </w:r>
            <w:r>
              <w:br/>
            </w:r>
            <w:r>
              <w:rPr>
                <w:rFonts w:ascii="Times New Roman"/>
                <w:b w:val="false"/>
                <w:i w:val="false"/>
                <w:color w:val="000000"/>
                <w:sz w:val="20"/>
              </w:rPr>
              <w:t>
</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286</w:t>
            </w: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451</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6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r>
              <w:br/>
            </w:r>
            <w:r>
              <w:rPr>
                <w:rFonts w:ascii="Times New Roman"/>
                <w:b w:val="false"/>
                <w:i w:val="false"/>
                <w:color w:val="000000"/>
                <w:sz w:val="20"/>
              </w:rPr>
              <w:t>
</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5027,8</w:t>
            </w: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451</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6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Үйден тәрбиеленіп оқытылатын мүгедек балаларды материалдық қамтамасыз ету</w:t>
            </w:r>
            <w:r>
              <w:br/>
            </w:r>
            <w:r>
              <w:rPr>
                <w:rFonts w:ascii="Times New Roman"/>
                <w:b w:val="false"/>
                <w:i w:val="false"/>
                <w:color w:val="000000"/>
                <w:sz w:val="20"/>
              </w:rPr>
              <w:t>
</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306</w:t>
            </w: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451</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6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r>
              <w:br/>
            </w:r>
            <w:r>
              <w:rPr>
                <w:rFonts w:ascii="Times New Roman"/>
                <w:b w:val="false"/>
                <w:i w:val="false"/>
                <w:color w:val="000000"/>
                <w:sz w:val="20"/>
              </w:rPr>
              <w:t>
</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w:t>
            </w: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451</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014</w:t>
            </w:r>
            <w:r>
              <w:br/>
            </w:r>
            <w:r>
              <w:rPr>
                <w:rFonts w:ascii="Times New Roman"/>
                <w:b w:val="false"/>
                <w:i w:val="false"/>
                <w:color w:val="000000"/>
                <w:sz w:val="20"/>
              </w:rPr>
              <w:t>
</w:t>
            </w:r>
          </w:p>
        </w:tc>
        <w:tc>
          <w:tcPr>
            <w:tcW w:w="6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Мұқтаж азаматтарға үйде әлеуметтiк көмек көрсету</w:t>
            </w:r>
            <w:r>
              <w:br/>
            </w:r>
            <w:r>
              <w:rPr>
                <w:rFonts w:ascii="Times New Roman"/>
                <w:b w:val="false"/>
                <w:i w:val="false"/>
                <w:color w:val="000000"/>
                <w:sz w:val="20"/>
              </w:rPr>
              <w:t>
</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171</w:t>
            </w: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451</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016</w:t>
            </w:r>
            <w:r>
              <w:br/>
            </w:r>
            <w:r>
              <w:rPr>
                <w:rFonts w:ascii="Times New Roman"/>
                <w:b w:val="false"/>
                <w:i w:val="false"/>
                <w:color w:val="000000"/>
                <w:sz w:val="20"/>
              </w:rPr>
              <w:t>
</w:t>
            </w:r>
          </w:p>
        </w:tc>
        <w:tc>
          <w:tcPr>
            <w:tcW w:w="6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 жасқа дейінгі балаларға мемлекеттік жәрдемақылар</w:t>
            </w:r>
            <w:r>
              <w:br/>
            </w:r>
            <w:r>
              <w:rPr>
                <w:rFonts w:ascii="Times New Roman"/>
                <w:b w:val="false"/>
                <w:i w:val="false"/>
                <w:color w:val="000000"/>
                <w:sz w:val="20"/>
              </w:rPr>
              <w:t>
</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2519</w:t>
            </w: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451</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017</w:t>
            </w:r>
            <w:r>
              <w:br/>
            </w:r>
            <w:r>
              <w:rPr>
                <w:rFonts w:ascii="Times New Roman"/>
                <w:b w:val="false"/>
                <w:i w:val="false"/>
                <w:color w:val="000000"/>
                <w:sz w:val="20"/>
              </w:rPr>
              <w:t>
</w:t>
            </w:r>
          </w:p>
        </w:tc>
        <w:tc>
          <w:tcPr>
            <w:tcW w:w="6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 </w:t>
            </w:r>
            <w:r>
              <w:br/>
            </w:r>
            <w:r>
              <w:rPr>
                <w:rFonts w:ascii="Times New Roman"/>
                <w:b w:val="false"/>
                <w:i w:val="false"/>
                <w:color w:val="000000"/>
                <w:sz w:val="20"/>
              </w:rPr>
              <w:t>
</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1129</w:t>
            </w: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451</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021</w:t>
            </w:r>
            <w:r>
              <w:br/>
            </w:r>
            <w:r>
              <w:rPr>
                <w:rFonts w:ascii="Times New Roman"/>
                <w:b w:val="false"/>
                <w:i w:val="false"/>
                <w:color w:val="000000"/>
                <w:sz w:val="20"/>
              </w:rPr>
              <w:t>
</w:t>
            </w:r>
          </w:p>
        </w:tc>
        <w:tc>
          <w:tcPr>
            <w:tcW w:w="6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Мемлекеттік органның күрделі шығыстары </w:t>
            </w:r>
            <w:r>
              <w:br/>
            </w:r>
            <w:r>
              <w:rPr>
                <w:rFonts w:ascii="Times New Roman"/>
                <w:b w:val="false"/>
                <w:i w:val="false"/>
                <w:color w:val="000000"/>
                <w:sz w:val="20"/>
              </w:rPr>
              <w:t>
</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025</w:t>
            </w:r>
            <w:r>
              <w:br/>
            </w:r>
            <w:r>
              <w:rPr>
                <w:rFonts w:ascii="Times New Roman"/>
                <w:b w:val="false"/>
                <w:i w:val="false"/>
                <w:color w:val="000000"/>
                <w:sz w:val="20"/>
              </w:rPr>
              <w:t>
</w:t>
            </w:r>
          </w:p>
        </w:tc>
        <w:tc>
          <w:tcPr>
            <w:tcW w:w="6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Өрлеу жобасы бойынша келісілген қаржылай көмекті енгізу</w:t>
            </w:r>
            <w:r>
              <w:br/>
            </w:r>
            <w:r>
              <w:rPr>
                <w:rFonts w:ascii="Times New Roman"/>
                <w:b w:val="false"/>
                <w:i w:val="false"/>
                <w:color w:val="000000"/>
                <w:sz w:val="20"/>
              </w:rPr>
              <w:t>
</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4564</w:t>
            </w: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050</w:t>
            </w:r>
            <w:r>
              <w:br/>
            </w:r>
            <w:r>
              <w:rPr>
                <w:rFonts w:ascii="Times New Roman"/>
                <w:b w:val="false"/>
                <w:i w:val="false"/>
                <w:color w:val="000000"/>
                <w:sz w:val="20"/>
              </w:rPr>
              <w:t>
</w:t>
            </w:r>
          </w:p>
        </w:tc>
        <w:tc>
          <w:tcPr>
            <w:tcW w:w="6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Қазақстан Республикасында мүгедектердің құқықтарын қамтамасыз ету және өмір сүру сапасын жақсарту жөніндегі 2012 - 2018 жылдарға арналған іс-шаралар жоспарын іске асыру</w:t>
            </w:r>
            <w:r>
              <w:br/>
            </w:r>
            <w:r>
              <w:rPr>
                <w:rFonts w:ascii="Times New Roman"/>
                <w:b w:val="false"/>
                <w:i w:val="false"/>
                <w:color w:val="000000"/>
                <w:sz w:val="20"/>
              </w:rPr>
              <w:t>
</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1438</w:t>
            </w: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471</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дене шынықтыру және спорт бөлімі</w:t>
            </w:r>
            <w:r>
              <w:br/>
            </w:r>
            <w:r>
              <w:rPr>
                <w:rFonts w:ascii="Times New Roman"/>
                <w:b w:val="false"/>
                <w:i w:val="false"/>
                <w:color w:val="000000"/>
                <w:sz w:val="20"/>
              </w:rPr>
              <w:t>
</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843</w:t>
            </w: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030</w:t>
            </w:r>
            <w:r>
              <w:br/>
            </w:r>
            <w:r>
              <w:rPr>
                <w:rFonts w:ascii="Times New Roman"/>
                <w:b w:val="false"/>
                <w:i w:val="false"/>
                <w:color w:val="000000"/>
                <w:sz w:val="20"/>
              </w:rPr>
              <w:t>
</w:t>
            </w:r>
          </w:p>
        </w:tc>
        <w:tc>
          <w:tcPr>
            <w:tcW w:w="6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Патронат тәрбиешілерге берілген баланы (балаларды) асырап бағу </w:t>
            </w:r>
            <w:r>
              <w:br/>
            </w:r>
            <w:r>
              <w:rPr>
                <w:rFonts w:ascii="Times New Roman"/>
                <w:b w:val="false"/>
                <w:i w:val="false"/>
                <w:color w:val="000000"/>
                <w:sz w:val="20"/>
              </w:rPr>
              <w:t>
</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843</w:t>
            </w: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үй-коммуналдық шаруашылық</w:t>
            </w:r>
            <w:r>
              <w:br/>
            </w:r>
            <w:r>
              <w:rPr>
                <w:rFonts w:ascii="Times New Roman"/>
                <w:b w:val="false"/>
                <w:i w:val="false"/>
                <w:color w:val="000000"/>
                <w:sz w:val="20"/>
              </w:rPr>
              <w:t>
</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51891</w:t>
            </w: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3153</w:t>
            </w: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6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мекендердегі көшелерді жарықтандыру</w:t>
            </w:r>
            <w:r>
              <w:br/>
            </w:r>
            <w:r>
              <w:rPr>
                <w:rFonts w:ascii="Times New Roman"/>
                <w:b w:val="false"/>
                <w:i w:val="false"/>
                <w:color w:val="000000"/>
                <w:sz w:val="20"/>
              </w:rPr>
              <w:t>
</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2153</w:t>
            </w: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6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мекендердің санитариясын қамтамасыз ету</w:t>
            </w:r>
            <w:r>
              <w:br/>
            </w:r>
            <w:r>
              <w:rPr>
                <w:rFonts w:ascii="Times New Roman"/>
                <w:b w:val="false"/>
                <w:i w:val="false"/>
                <w:color w:val="000000"/>
                <w:sz w:val="20"/>
              </w:rPr>
              <w:t>
</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495</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құрылыс, сәулет,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48738</w:t>
            </w: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6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Коммуналдық тұрғын үй қорының тұрғын үйін жобалау және (немесе) салу, реконструкциялау</w:t>
            </w:r>
            <w:r>
              <w:br/>
            </w:r>
            <w:r>
              <w:rPr>
                <w:rFonts w:ascii="Times New Roman"/>
                <w:b w:val="false"/>
                <w:i w:val="false"/>
                <w:color w:val="000000"/>
                <w:sz w:val="20"/>
              </w:rPr>
              <w:t>
</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28646</w:t>
            </w: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6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тұрғын үй қорын сақтауды ұйымдастыру</w:t>
            </w:r>
            <w:r>
              <w:br/>
            </w:r>
            <w:r>
              <w:rPr>
                <w:rFonts w:ascii="Times New Roman"/>
                <w:b w:val="false"/>
                <w:i w:val="false"/>
                <w:color w:val="000000"/>
                <w:sz w:val="20"/>
              </w:rPr>
              <w:t>
</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1611</w:t>
            </w: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p>
        </w:tc>
        <w:tc>
          <w:tcPr>
            <w:tcW w:w="6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Коммуналдық шаруашылықты дамыту</w:t>
            </w:r>
            <w:r>
              <w:br/>
            </w:r>
            <w:r>
              <w:rPr>
                <w:rFonts w:ascii="Times New Roman"/>
                <w:b w:val="false"/>
                <w:i w:val="false"/>
                <w:color w:val="000000"/>
                <w:sz w:val="20"/>
              </w:rPr>
              <w:t>
</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9947</w:t>
            </w: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016</w:t>
            </w:r>
            <w:r>
              <w:br/>
            </w:r>
            <w:r>
              <w:rPr>
                <w:rFonts w:ascii="Times New Roman"/>
                <w:b w:val="false"/>
                <w:i w:val="false"/>
                <w:color w:val="000000"/>
                <w:sz w:val="20"/>
              </w:rPr>
              <w:t>
</w:t>
            </w:r>
          </w:p>
        </w:tc>
        <w:tc>
          <w:tcPr>
            <w:tcW w:w="6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Сумен жабдықтау және су бұру жүйесінің жұмыс істеуі</w:t>
            </w:r>
            <w:r>
              <w:br/>
            </w:r>
            <w:r>
              <w:rPr>
                <w:rFonts w:ascii="Times New Roman"/>
                <w:b w:val="false"/>
                <w:i w:val="false"/>
                <w:color w:val="000000"/>
                <w:sz w:val="20"/>
              </w:rPr>
              <w:t>
</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8534</w:t>
            </w: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спорт, туризм және ақпараттық кеңістiк</w:t>
            </w:r>
            <w:r>
              <w:br/>
            </w:r>
            <w:r>
              <w:rPr>
                <w:rFonts w:ascii="Times New Roman"/>
                <w:b w:val="false"/>
                <w:i w:val="false"/>
                <w:color w:val="000000"/>
                <w:sz w:val="20"/>
              </w:rPr>
              <w:t>
</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90310</w:t>
            </w: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471</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дене шынықтыру және спорт бөлімі</w:t>
            </w:r>
            <w:r>
              <w:br/>
            </w:r>
            <w:r>
              <w:rPr>
                <w:rFonts w:ascii="Times New Roman"/>
                <w:b w:val="false"/>
                <w:i w:val="false"/>
                <w:color w:val="000000"/>
                <w:sz w:val="20"/>
              </w:rPr>
              <w:t>
</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4968</w:t>
            </w: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471</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014</w:t>
            </w:r>
            <w:r>
              <w:br/>
            </w:r>
            <w:r>
              <w:rPr>
                <w:rFonts w:ascii="Times New Roman"/>
                <w:b w:val="false"/>
                <w:i w:val="false"/>
                <w:color w:val="000000"/>
                <w:sz w:val="20"/>
              </w:rPr>
              <w:t>
</w:t>
            </w:r>
          </w:p>
        </w:tc>
        <w:tc>
          <w:tcPr>
            <w:tcW w:w="6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(облыстық маңызы бар қалалық) деңгейде спорттық жарыстар өткiзу</w:t>
            </w:r>
            <w:r>
              <w:br/>
            </w:r>
            <w:r>
              <w:rPr>
                <w:rFonts w:ascii="Times New Roman"/>
                <w:b w:val="false"/>
                <w:i w:val="false"/>
                <w:color w:val="000000"/>
                <w:sz w:val="20"/>
              </w:rPr>
              <w:t>
</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1233</w:t>
            </w: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471</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6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r>
              <w:br/>
            </w:r>
            <w:r>
              <w:rPr>
                <w:rFonts w:ascii="Times New Roman"/>
                <w:b w:val="false"/>
                <w:i w:val="false"/>
                <w:color w:val="000000"/>
                <w:sz w:val="20"/>
              </w:rPr>
              <w:t>
</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3735</w:t>
            </w: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478</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ішкі саясат, мәдениет және тілдерді дамыту бөлімі</w:t>
            </w:r>
            <w:r>
              <w:br/>
            </w:r>
            <w:r>
              <w:rPr>
                <w:rFonts w:ascii="Times New Roman"/>
                <w:b w:val="false"/>
                <w:i w:val="false"/>
                <w:color w:val="000000"/>
                <w:sz w:val="20"/>
              </w:rPr>
              <w:t>
</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80342</w:t>
            </w: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478</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Ақпаратты, мемлекеттілікті нығайту және азаматтардың әлеуметтік сенімділігін қалыптастыру саласында жергілікті деңгейде мемлекеттік саясатты іске асыру жөніндегі қызметтер</w:t>
            </w:r>
            <w:r>
              <w:br/>
            </w:r>
            <w:r>
              <w:rPr>
                <w:rFonts w:ascii="Times New Roman"/>
                <w:b w:val="false"/>
                <w:i w:val="false"/>
                <w:color w:val="000000"/>
                <w:sz w:val="20"/>
              </w:rPr>
              <w:t>
</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9028</w:t>
            </w: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478</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309</w:t>
            </w: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478</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6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Жастар саясаты саласында іс-шараларды іске асыру</w:t>
            </w:r>
            <w:r>
              <w:br/>
            </w:r>
            <w:r>
              <w:rPr>
                <w:rFonts w:ascii="Times New Roman"/>
                <w:b w:val="false"/>
                <w:i w:val="false"/>
                <w:color w:val="000000"/>
                <w:sz w:val="20"/>
              </w:rPr>
              <w:t>
</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6822</w:t>
            </w: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478</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6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ақпараттық саясат жүргізу жөніндегі қызметтер</w:t>
            </w:r>
            <w:r>
              <w:br/>
            </w:r>
            <w:r>
              <w:rPr>
                <w:rFonts w:ascii="Times New Roman"/>
                <w:b w:val="false"/>
                <w:i w:val="false"/>
                <w:color w:val="000000"/>
                <w:sz w:val="20"/>
              </w:rPr>
              <w:t>
</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5973</w:t>
            </w: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478</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6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(қалалық) кiтапханалардың жұмыс iстеуi</w:t>
            </w:r>
            <w:r>
              <w:br/>
            </w:r>
            <w:r>
              <w:rPr>
                <w:rFonts w:ascii="Times New Roman"/>
                <w:b w:val="false"/>
                <w:i w:val="false"/>
                <w:color w:val="000000"/>
                <w:sz w:val="20"/>
              </w:rPr>
              <w:t>
</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21697</w:t>
            </w: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478</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6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Мемлекеттiк тiлдi және Қазақстан халқының басқа да тiлдерін дамыту</w:t>
            </w:r>
            <w:r>
              <w:br/>
            </w:r>
            <w:r>
              <w:rPr>
                <w:rFonts w:ascii="Times New Roman"/>
                <w:b w:val="false"/>
                <w:i w:val="false"/>
                <w:color w:val="000000"/>
                <w:sz w:val="20"/>
              </w:rPr>
              <w:t>
</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6607</w:t>
            </w: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478</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6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Мәдени-демалыс жұмысын қолдау</w:t>
            </w:r>
            <w:r>
              <w:br/>
            </w:r>
            <w:r>
              <w:rPr>
                <w:rFonts w:ascii="Times New Roman"/>
                <w:b w:val="false"/>
                <w:i w:val="false"/>
                <w:color w:val="000000"/>
                <w:sz w:val="20"/>
              </w:rPr>
              <w:t>
</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27492</w:t>
            </w: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478</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032</w:t>
            </w:r>
            <w:r>
              <w:br/>
            </w:r>
            <w:r>
              <w:rPr>
                <w:rFonts w:ascii="Times New Roman"/>
                <w:b w:val="false"/>
                <w:i w:val="false"/>
                <w:color w:val="000000"/>
                <w:sz w:val="20"/>
              </w:rPr>
              <w:t>
</w:t>
            </w:r>
          </w:p>
        </w:tc>
        <w:tc>
          <w:tcPr>
            <w:tcW w:w="6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2414</w:t>
            </w: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495</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құрылыс, сәулет,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w:t>
            </w: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021</w:t>
            </w:r>
            <w:r>
              <w:br/>
            </w:r>
            <w:r>
              <w:rPr>
                <w:rFonts w:ascii="Times New Roman"/>
                <w:b w:val="false"/>
                <w:i w:val="false"/>
                <w:color w:val="000000"/>
                <w:sz w:val="20"/>
              </w:rPr>
              <w:t>
</w:t>
            </w:r>
          </w:p>
        </w:tc>
        <w:tc>
          <w:tcPr>
            <w:tcW w:w="6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Cпорт объектілерін дамыту</w:t>
            </w:r>
            <w:r>
              <w:br/>
            </w:r>
            <w:r>
              <w:rPr>
                <w:rFonts w:ascii="Times New Roman"/>
                <w:b w:val="false"/>
                <w:i w:val="false"/>
                <w:color w:val="000000"/>
                <w:sz w:val="20"/>
              </w:rPr>
              <w:t>
</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w:t>
            </w: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r>
              <w:br/>
            </w:r>
            <w:r>
              <w:rPr>
                <w:rFonts w:ascii="Times New Roman"/>
                <w:b w:val="false"/>
                <w:i w:val="false"/>
                <w:color w:val="000000"/>
                <w:sz w:val="20"/>
              </w:rPr>
              <w:t>
</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50094</w:t>
            </w: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2420</w:t>
            </w: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099</w:t>
            </w:r>
            <w:r>
              <w:br/>
            </w:r>
            <w:r>
              <w:rPr>
                <w:rFonts w:ascii="Times New Roman"/>
                <w:b w:val="false"/>
                <w:i w:val="false"/>
                <w:color w:val="000000"/>
                <w:sz w:val="20"/>
              </w:rPr>
              <w:t>
</w:t>
            </w:r>
          </w:p>
        </w:tc>
        <w:tc>
          <w:tcPr>
            <w:tcW w:w="6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Мамандардың әлеуметтік көмек көрсетуі жөніндегі шараларды іске асыру</w:t>
            </w:r>
            <w:r>
              <w:br/>
            </w:r>
            <w:r>
              <w:rPr>
                <w:rFonts w:ascii="Times New Roman"/>
                <w:b w:val="false"/>
                <w:i w:val="false"/>
                <w:color w:val="000000"/>
                <w:sz w:val="20"/>
              </w:rPr>
              <w:t>
</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2420</w:t>
            </w: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473</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ветеринария бөлімі</w:t>
            </w:r>
            <w:r>
              <w:br/>
            </w:r>
            <w:r>
              <w:rPr>
                <w:rFonts w:ascii="Times New Roman"/>
                <w:b w:val="false"/>
                <w:i w:val="false"/>
                <w:color w:val="000000"/>
                <w:sz w:val="20"/>
              </w:rPr>
              <w:t>
</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28984</w:t>
            </w: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473</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ветеринария саласындағы мемлекеттік саясатты іске асыру жөніндегі қызметтер</w:t>
            </w:r>
            <w:r>
              <w:br/>
            </w:r>
            <w:r>
              <w:rPr>
                <w:rFonts w:ascii="Times New Roman"/>
                <w:b w:val="false"/>
                <w:i w:val="false"/>
                <w:color w:val="000000"/>
                <w:sz w:val="20"/>
              </w:rPr>
              <w:t>
</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13576</w:t>
            </w: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473</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6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Мал көмінділерінің (биотермиялық шұңқырлардың) жұмыс істеуін қамтамасыз ету</w:t>
            </w:r>
            <w:r>
              <w:br/>
            </w:r>
            <w:r>
              <w:rPr>
                <w:rFonts w:ascii="Times New Roman"/>
                <w:b w:val="false"/>
                <w:i w:val="false"/>
                <w:color w:val="000000"/>
                <w:sz w:val="20"/>
              </w:rPr>
              <w:t>
</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473</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6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Қаңғыбас иттер мен мысықтарды аулауды және жоюды ұйымдастыру</w:t>
            </w:r>
            <w:r>
              <w:br/>
            </w:r>
            <w:r>
              <w:rPr>
                <w:rFonts w:ascii="Times New Roman"/>
                <w:b w:val="false"/>
                <w:i w:val="false"/>
                <w:color w:val="000000"/>
                <w:sz w:val="20"/>
              </w:rPr>
              <w:t>
</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557</w:t>
            </w: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473</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6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Алып қойылатын және жойылатын ауру жануарлардың, жануарлардан алынатын өнімдер мен шикізаттың құнын иелеріне өтеу</w:t>
            </w:r>
            <w:r>
              <w:br/>
            </w:r>
            <w:r>
              <w:rPr>
                <w:rFonts w:ascii="Times New Roman"/>
                <w:b w:val="false"/>
                <w:i w:val="false"/>
                <w:color w:val="000000"/>
                <w:sz w:val="20"/>
              </w:rPr>
              <w:t>
</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6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Эпизоотияға қарсы іс-шаралар жүргізу</w:t>
            </w:r>
            <w:r>
              <w:br/>
            </w:r>
            <w:r>
              <w:rPr>
                <w:rFonts w:ascii="Times New Roman"/>
                <w:b w:val="false"/>
                <w:i w:val="false"/>
                <w:color w:val="000000"/>
                <w:sz w:val="20"/>
              </w:rPr>
              <w:t>
</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14451</w:t>
            </w: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477</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ауыл шаруашылығы мен жер қатынастары бөлімі</w:t>
            </w:r>
            <w:r>
              <w:br/>
            </w:r>
            <w:r>
              <w:rPr>
                <w:rFonts w:ascii="Times New Roman"/>
                <w:b w:val="false"/>
                <w:i w:val="false"/>
                <w:color w:val="000000"/>
                <w:sz w:val="20"/>
              </w:rPr>
              <w:t>
</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18690</w:t>
            </w: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477</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ауыл шаруашылығы және жер қатынастары саласындағы мемлекеттік саясатты іске асыру жөніндегі қызметтер</w:t>
            </w:r>
            <w:r>
              <w:br/>
            </w:r>
            <w:r>
              <w:rPr>
                <w:rFonts w:ascii="Times New Roman"/>
                <w:b w:val="false"/>
                <w:i w:val="false"/>
                <w:color w:val="000000"/>
                <w:sz w:val="20"/>
              </w:rPr>
              <w:t>
</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18690</w:t>
            </w: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Көлiк және коммуникация</w:t>
            </w:r>
            <w:r>
              <w:br/>
            </w:r>
            <w:r>
              <w:rPr>
                <w:rFonts w:ascii="Times New Roman"/>
                <w:b w:val="false"/>
                <w:i w:val="false"/>
                <w:color w:val="000000"/>
                <w:sz w:val="20"/>
              </w:rPr>
              <w:t>
</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23298</w:t>
            </w: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15346</w:t>
            </w: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p>
        </w:tc>
        <w:tc>
          <w:tcPr>
            <w:tcW w:w="6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маңызы бар қалаларда, кенттерде, ауылдарда, ауылдық округтерде автомобиль жолдарының жұмыс істеуін қамтамасыз ету</w:t>
            </w:r>
            <w:r>
              <w:br/>
            </w:r>
            <w:r>
              <w:rPr>
                <w:rFonts w:ascii="Times New Roman"/>
                <w:b w:val="false"/>
                <w:i w:val="false"/>
                <w:color w:val="000000"/>
                <w:sz w:val="20"/>
              </w:rPr>
              <w:t>
</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15346</w:t>
            </w: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495</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құрылыс, сәулет,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7952</w:t>
            </w: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023</w:t>
            </w:r>
            <w:r>
              <w:br/>
            </w:r>
            <w:r>
              <w:rPr>
                <w:rFonts w:ascii="Times New Roman"/>
                <w:b w:val="false"/>
                <w:i w:val="false"/>
                <w:color w:val="000000"/>
                <w:sz w:val="20"/>
              </w:rPr>
              <w:t>
</w:t>
            </w:r>
          </w:p>
        </w:tc>
        <w:tc>
          <w:tcPr>
            <w:tcW w:w="6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Автомобиль жолдарының жұмыс істеуін қамтамасыз ету</w:t>
            </w:r>
            <w:r>
              <w:br/>
            </w:r>
            <w:r>
              <w:rPr>
                <w:rFonts w:ascii="Times New Roman"/>
                <w:b w:val="false"/>
                <w:i w:val="false"/>
                <w:color w:val="000000"/>
                <w:sz w:val="20"/>
              </w:rPr>
              <w:t>
</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7952</w:t>
            </w: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8040</w:t>
            </w: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7040</w:t>
            </w: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040</w:t>
            </w:r>
            <w:r>
              <w:br/>
            </w:r>
            <w:r>
              <w:rPr>
                <w:rFonts w:ascii="Times New Roman"/>
                <w:b w:val="false"/>
                <w:i w:val="false"/>
                <w:color w:val="000000"/>
                <w:sz w:val="20"/>
              </w:rPr>
              <w:t>
</w:t>
            </w:r>
          </w:p>
        </w:tc>
        <w:tc>
          <w:tcPr>
            <w:tcW w:w="6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"Өңірлерді дамыту" Бағдарламасы шеңберінде өңірлерді экономикалық дамытуға жәрдемдесу бойынша шараларды іске асыру</w:t>
            </w:r>
            <w:r>
              <w:br/>
            </w:r>
            <w:r>
              <w:rPr>
                <w:rFonts w:ascii="Times New Roman"/>
                <w:b w:val="false"/>
                <w:i w:val="false"/>
                <w:color w:val="000000"/>
                <w:sz w:val="20"/>
              </w:rPr>
              <w:t>
</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7040</w:t>
            </w: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012</w:t>
            </w:r>
            <w:r>
              <w:br/>
            </w:r>
            <w:r>
              <w:rPr>
                <w:rFonts w:ascii="Times New Roman"/>
                <w:b w:val="false"/>
                <w:i w:val="false"/>
                <w:color w:val="000000"/>
                <w:sz w:val="20"/>
              </w:rPr>
              <w:t>
</w:t>
            </w:r>
          </w:p>
        </w:tc>
        <w:tc>
          <w:tcPr>
            <w:tcW w:w="6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жергілікті атқарушы органының резерві</w:t>
            </w:r>
            <w:r>
              <w:br/>
            </w:r>
            <w:r>
              <w:rPr>
                <w:rFonts w:ascii="Times New Roman"/>
                <w:b w:val="false"/>
                <w:i w:val="false"/>
                <w:color w:val="000000"/>
                <w:sz w:val="20"/>
              </w:rPr>
              <w:t>
</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Борышқа қызмет көрсету</w:t>
            </w:r>
            <w:r>
              <w:br/>
            </w:r>
            <w:r>
              <w:rPr>
                <w:rFonts w:ascii="Times New Roman"/>
                <w:b w:val="false"/>
                <w:i w:val="false"/>
                <w:color w:val="000000"/>
                <w:sz w:val="20"/>
              </w:rPr>
              <w:t>
</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021</w:t>
            </w:r>
            <w:r>
              <w:br/>
            </w:r>
            <w:r>
              <w:rPr>
                <w:rFonts w:ascii="Times New Roman"/>
                <w:b w:val="false"/>
                <w:i w:val="false"/>
                <w:color w:val="000000"/>
                <w:sz w:val="20"/>
              </w:rPr>
              <w:t>
</w:t>
            </w:r>
          </w:p>
        </w:tc>
        <w:tc>
          <w:tcPr>
            <w:tcW w:w="6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Жергілікті атқарушы органдардың облыстық бюджеттен қарыздар бойынша сыйақылар мен өзге де төлемдерді төлеу бойынша борышына қызмет көрсету </w:t>
            </w:r>
            <w:r>
              <w:br/>
            </w:r>
            <w:r>
              <w:rPr>
                <w:rFonts w:ascii="Times New Roman"/>
                <w:b w:val="false"/>
                <w:i w:val="false"/>
                <w:color w:val="000000"/>
                <w:sz w:val="20"/>
              </w:rPr>
              <w:t>
</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w:t>
            </w:r>
            <w:r>
              <w:br/>
            </w:r>
            <w:r>
              <w:rPr>
                <w:rFonts w:ascii="Times New Roman"/>
                <w:b w:val="false"/>
                <w:i w:val="false"/>
                <w:color w:val="000000"/>
                <w:sz w:val="20"/>
              </w:rPr>
              <w:t>
</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20229,5</w:t>
            </w: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20229,5</w:t>
            </w: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Нысаналы пайдаланылмаған (толық пайдаланылмаған) трансферттерді қайтару</w:t>
            </w:r>
            <w:r>
              <w:br/>
            </w:r>
            <w:r>
              <w:rPr>
                <w:rFonts w:ascii="Times New Roman"/>
                <w:b w:val="false"/>
                <w:i w:val="false"/>
                <w:color w:val="000000"/>
                <w:sz w:val="20"/>
              </w:rPr>
              <w:t>
</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1057,5</w:t>
            </w: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051</w:t>
            </w:r>
            <w:r>
              <w:br/>
            </w:r>
            <w:r>
              <w:rPr>
                <w:rFonts w:ascii="Times New Roman"/>
                <w:b w:val="false"/>
                <w:i w:val="false"/>
                <w:color w:val="000000"/>
                <w:sz w:val="20"/>
              </w:rPr>
              <w:t>
</w:t>
            </w:r>
          </w:p>
        </w:tc>
        <w:tc>
          <w:tcPr>
            <w:tcW w:w="6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өзін-өзі басқару органдарына берілетін трансферттер</w:t>
            </w:r>
            <w:r>
              <w:br/>
            </w:r>
            <w:r>
              <w:rPr>
                <w:rFonts w:ascii="Times New Roman"/>
                <w:b w:val="false"/>
                <w:i w:val="false"/>
                <w:color w:val="000000"/>
                <w:sz w:val="20"/>
              </w:rPr>
              <w:t>
</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19172</w:t>
            </w: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III. Таза бюджеттік кредиттеу</w:t>
            </w:r>
            <w:r>
              <w:br/>
            </w:r>
            <w:r>
              <w:rPr>
                <w:rFonts w:ascii="Times New Roman"/>
                <w:b w:val="false"/>
                <w:i w:val="false"/>
                <w:color w:val="000000"/>
                <w:sz w:val="20"/>
              </w:rPr>
              <w:t>
</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5783,1</w:t>
            </w: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w:t>
            </w:r>
            <w:r>
              <w:br/>
            </w:r>
            <w:r>
              <w:rPr>
                <w:rFonts w:ascii="Times New Roman"/>
                <w:b w:val="false"/>
                <w:i w:val="false"/>
                <w:color w:val="000000"/>
                <w:sz w:val="20"/>
              </w:rPr>
              <w:t>
</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9545,1</w:t>
            </w: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r>
              <w:br/>
            </w:r>
            <w:r>
              <w:rPr>
                <w:rFonts w:ascii="Times New Roman"/>
                <w:b w:val="false"/>
                <w:i w:val="false"/>
                <w:color w:val="000000"/>
                <w:sz w:val="20"/>
              </w:rPr>
              <w:t>
</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9545,1</w:t>
            </w: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9545,1</w:t>
            </w: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018</w:t>
            </w:r>
            <w:r>
              <w:br/>
            </w:r>
            <w:r>
              <w:rPr>
                <w:rFonts w:ascii="Times New Roman"/>
                <w:b w:val="false"/>
                <w:i w:val="false"/>
                <w:color w:val="000000"/>
                <w:sz w:val="20"/>
              </w:rPr>
              <w:t>
</w:t>
            </w:r>
          </w:p>
        </w:tc>
        <w:tc>
          <w:tcPr>
            <w:tcW w:w="6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Мамандарды әлеуметтік қолдау шараларын іске асыруға берілетін бюджеттік кредиттер</w:t>
            </w:r>
            <w:r>
              <w:br/>
            </w:r>
            <w:r>
              <w:rPr>
                <w:rFonts w:ascii="Times New Roman"/>
                <w:b w:val="false"/>
                <w:i w:val="false"/>
                <w:color w:val="000000"/>
                <w:sz w:val="20"/>
              </w:rPr>
              <w:t>
</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9545,1</w:t>
            </w: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кредиттерді өтеу</w:t>
            </w:r>
            <w:r>
              <w:br/>
            </w:r>
            <w:r>
              <w:rPr>
                <w:rFonts w:ascii="Times New Roman"/>
                <w:b w:val="false"/>
                <w:i w:val="false"/>
                <w:color w:val="000000"/>
                <w:sz w:val="20"/>
              </w:rPr>
              <w:t>
</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3762</w:t>
            </w: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кредиттерді өтеу</w:t>
            </w:r>
            <w:r>
              <w:br/>
            </w:r>
            <w:r>
              <w:rPr>
                <w:rFonts w:ascii="Times New Roman"/>
                <w:b w:val="false"/>
                <w:i w:val="false"/>
                <w:color w:val="000000"/>
                <w:sz w:val="20"/>
              </w:rPr>
              <w:t>
</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3762</w:t>
            </w: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берілген бюджеттік кредиттерді өтеу</w:t>
            </w:r>
            <w:r>
              <w:br/>
            </w:r>
            <w:r>
              <w:rPr>
                <w:rFonts w:ascii="Times New Roman"/>
                <w:b w:val="false"/>
                <w:i w:val="false"/>
                <w:color w:val="000000"/>
                <w:sz w:val="20"/>
              </w:rPr>
              <w:t>
</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3762</w:t>
            </w: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IV. Қаржы активтерімен операциялар бойынша сальдо</w:t>
            </w:r>
            <w:r>
              <w:br/>
            </w:r>
            <w:r>
              <w:rPr>
                <w:rFonts w:ascii="Times New Roman"/>
                <w:b w:val="false"/>
                <w:i w:val="false"/>
                <w:color w:val="000000"/>
                <w:sz w:val="20"/>
              </w:rPr>
              <w:t>
</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2050</w:t>
            </w: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Қаржы активтерін сатып алу</w:t>
            </w:r>
            <w:r>
              <w:br/>
            </w:r>
            <w:r>
              <w:rPr>
                <w:rFonts w:ascii="Times New Roman"/>
                <w:b w:val="false"/>
                <w:i w:val="false"/>
                <w:color w:val="000000"/>
                <w:sz w:val="20"/>
              </w:rPr>
              <w:t>
</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2050</w:t>
            </w: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2050</w:t>
            </w: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495</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құрылыс, сәулет,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2050</w:t>
            </w: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065</w:t>
            </w:r>
            <w:r>
              <w:br/>
            </w:r>
            <w:r>
              <w:rPr>
                <w:rFonts w:ascii="Times New Roman"/>
                <w:b w:val="false"/>
                <w:i w:val="false"/>
                <w:color w:val="000000"/>
                <w:sz w:val="20"/>
              </w:rPr>
              <w:t>
</w:t>
            </w:r>
          </w:p>
        </w:tc>
        <w:tc>
          <w:tcPr>
            <w:tcW w:w="6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Заңды тұлғалардың жарғылық капиталын қалыптастыру немесе ұлғайту</w:t>
            </w:r>
            <w:r>
              <w:br/>
            </w:r>
            <w:r>
              <w:rPr>
                <w:rFonts w:ascii="Times New Roman"/>
                <w:b w:val="false"/>
                <w:i w:val="false"/>
                <w:color w:val="000000"/>
                <w:sz w:val="20"/>
              </w:rPr>
              <w:t>
</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2050</w:t>
            </w: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Мемлекеттің қаржы активтерін сатудан түсетін түсімдер</w:t>
            </w:r>
            <w:r>
              <w:br/>
            </w:r>
            <w:r>
              <w:rPr>
                <w:rFonts w:ascii="Times New Roman"/>
                <w:b w:val="false"/>
                <w:i w:val="false"/>
                <w:color w:val="000000"/>
                <w:sz w:val="20"/>
              </w:rPr>
              <w:t>
</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Мемлекеттің қаржы активтерін сатудан түсетін түсімдер</w:t>
            </w:r>
            <w:r>
              <w:br/>
            </w:r>
            <w:r>
              <w:rPr>
                <w:rFonts w:ascii="Times New Roman"/>
                <w:b w:val="false"/>
                <w:i w:val="false"/>
                <w:color w:val="000000"/>
                <w:sz w:val="20"/>
              </w:rPr>
              <w:t>
</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Қаржы активтерін ел ішінде сатудан түсетін түсімдер</w:t>
            </w:r>
            <w:r>
              <w:br/>
            </w:r>
            <w:r>
              <w:rPr>
                <w:rFonts w:ascii="Times New Roman"/>
                <w:b w:val="false"/>
                <w:i w:val="false"/>
                <w:color w:val="000000"/>
                <w:sz w:val="20"/>
              </w:rPr>
              <w:t>
</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V. Бюджет тапшылығы (профициті)</w:t>
            </w:r>
            <w:r>
              <w:br/>
            </w:r>
            <w:r>
              <w:rPr>
                <w:rFonts w:ascii="Times New Roman"/>
                <w:b w:val="false"/>
                <w:i w:val="false"/>
                <w:color w:val="000000"/>
                <w:sz w:val="20"/>
              </w:rPr>
              <w:t>
</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-18904,6</w:t>
            </w: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VI. Бюджет тапшылығын қаржыландыру (профицитін пайдалану)</w:t>
            </w:r>
            <w:r>
              <w:br/>
            </w:r>
            <w:r>
              <w:rPr>
                <w:rFonts w:ascii="Times New Roman"/>
                <w:b w:val="false"/>
                <w:i w:val="false"/>
                <w:color w:val="000000"/>
                <w:sz w:val="20"/>
              </w:rPr>
              <w:t>
</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18904,6</w:t>
            </w: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Қарыздар түсімі</w:t>
            </w:r>
            <w:r>
              <w:br/>
            </w:r>
            <w:r>
              <w:rPr>
                <w:rFonts w:ascii="Times New Roman"/>
                <w:b w:val="false"/>
                <w:i w:val="false"/>
                <w:color w:val="000000"/>
                <w:sz w:val="20"/>
              </w:rPr>
              <w:t>
</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9545</w:t>
            </w: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ішкі қарыздар</w:t>
            </w:r>
            <w:r>
              <w:br/>
            </w:r>
            <w:r>
              <w:rPr>
                <w:rFonts w:ascii="Times New Roman"/>
                <w:b w:val="false"/>
                <w:i w:val="false"/>
                <w:color w:val="000000"/>
                <w:sz w:val="20"/>
              </w:rPr>
              <w:t>
</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9545</w:t>
            </w: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6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 алу келісім-шарттары</w:t>
            </w:r>
            <w:r>
              <w:br/>
            </w:r>
            <w:r>
              <w:rPr>
                <w:rFonts w:ascii="Times New Roman"/>
                <w:b w:val="false"/>
                <w:i w:val="false"/>
                <w:color w:val="000000"/>
                <w:sz w:val="20"/>
              </w:rPr>
              <w:t>
</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9545</w:t>
            </w: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Қарыздарды өтеу</w:t>
            </w:r>
            <w:r>
              <w:br/>
            </w:r>
            <w:r>
              <w:rPr>
                <w:rFonts w:ascii="Times New Roman"/>
                <w:b w:val="false"/>
                <w:i w:val="false"/>
                <w:color w:val="000000"/>
                <w:sz w:val="20"/>
              </w:rPr>
              <w:t>
</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4908,8</w:t>
            </w: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4908,8</w:t>
            </w: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6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атқарушы органның жоғары тұрған бюджет алдындағы борышын өтеу</w:t>
            </w:r>
            <w:r>
              <w:br/>
            </w:r>
            <w:r>
              <w:rPr>
                <w:rFonts w:ascii="Times New Roman"/>
                <w:b w:val="false"/>
                <w:i w:val="false"/>
                <w:color w:val="000000"/>
                <w:sz w:val="20"/>
              </w:rPr>
              <w:t>
</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4908,8</w:t>
            </w: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 қаражатының пайдаланылатын қалдықтары</w:t>
            </w:r>
            <w:r>
              <w:br/>
            </w:r>
            <w:r>
              <w:rPr>
                <w:rFonts w:ascii="Times New Roman"/>
                <w:b w:val="false"/>
                <w:i w:val="false"/>
                <w:color w:val="000000"/>
                <w:sz w:val="20"/>
              </w:rPr>
              <w:t>
</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14268,4</w:t>
            </w: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 қаражаты қалдықтары</w:t>
            </w:r>
            <w:r>
              <w:br/>
            </w:r>
            <w:r>
              <w:rPr>
                <w:rFonts w:ascii="Times New Roman"/>
                <w:b w:val="false"/>
                <w:i w:val="false"/>
                <w:color w:val="000000"/>
                <w:sz w:val="20"/>
              </w:rPr>
              <w:t>
</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14268,4</w:t>
            </w: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 қаражатының бос қалдықтары</w:t>
            </w:r>
            <w:r>
              <w:br/>
            </w:r>
            <w:r>
              <w:rPr>
                <w:rFonts w:ascii="Times New Roman"/>
                <w:b w:val="false"/>
                <w:i w:val="false"/>
                <w:color w:val="000000"/>
                <w:sz w:val="20"/>
              </w:rPr>
              <w:t>
</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14268,4</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Егіндікөл аудандық</w:t>
            </w:r>
            <w:r>
              <w:br/>
            </w:r>
            <w:r>
              <w:rPr>
                <w:rFonts w:ascii="Times New Roman"/>
                <w:b w:val="false"/>
                <w:i w:val="false"/>
                <w:color w:val="000000"/>
                <w:sz w:val="20"/>
              </w:rPr>
              <w:t>мәслихатының 2016 жылғы</w:t>
            </w:r>
            <w:r>
              <w:br/>
            </w:r>
            <w:r>
              <w:rPr>
                <w:rFonts w:ascii="Times New Roman"/>
                <w:b w:val="false"/>
                <w:i w:val="false"/>
                <w:color w:val="000000"/>
                <w:sz w:val="20"/>
              </w:rPr>
              <w:t>18 мамырдағы № 6С4-5</w:t>
            </w:r>
            <w:r>
              <w:br/>
            </w:r>
            <w:r>
              <w:rPr>
                <w:rFonts w:ascii="Times New Roman"/>
                <w:b w:val="false"/>
                <w:i w:val="false"/>
                <w:color w:val="000000"/>
                <w:sz w:val="20"/>
              </w:rPr>
              <w:t>шешіміне 2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Егіндікөл аудандық мәслихатының  2015 жылғы</w:t>
            </w:r>
            <w:r>
              <w:br/>
            </w:r>
            <w:r>
              <w:rPr>
                <w:rFonts w:ascii="Times New Roman"/>
                <w:b w:val="false"/>
                <w:i w:val="false"/>
                <w:color w:val="000000"/>
                <w:sz w:val="20"/>
              </w:rPr>
              <w:t>28 желтоқсандағы № 5С40-2</w:t>
            </w:r>
            <w:r>
              <w:br/>
            </w:r>
            <w:r>
              <w:rPr>
                <w:rFonts w:ascii="Times New Roman"/>
                <w:b w:val="false"/>
                <w:i w:val="false"/>
                <w:color w:val="000000"/>
                <w:sz w:val="20"/>
              </w:rPr>
              <w:t>шешіміне 4 қосымша</w:t>
            </w:r>
          </w:p>
        </w:tc>
      </w:tr>
    </w:tbl>
    <w:bookmarkStart w:name="z12" w:id="1"/>
    <w:p>
      <w:pPr>
        <w:spacing w:after="0"/>
        <w:ind w:left="0"/>
        <w:jc w:val="left"/>
      </w:pPr>
      <w:r>
        <w:rPr>
          <w:rFonts w:ascii="Times New Roman"/>
          <w:b/>
          <w:i w:val="false"/>
          <w:color w:val="000000"/>
        </w:rPr>
        <w:t xml:space="preserve"> 2016 жылға арналған республикалық бюджеттен берілетін нысаналы трансферттер және бюджеттік кредиттер</w:t>
      </w:r>
    </w:p>
    <w:bookmarkEnd w:id="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47"/>
        <w:gridCol w:w="4553"/>
      </w:tblGrid>
      <w:tr>
        <w:trPr>
          <w:trHeight w:val="30" w:hRule="atLeast"/>
        </w:trPr>
        <w:tc>
          <w:tcPr>
            <w:tcW w:w="7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r>
              <w:br/>
            </w:r>
            <w:r>
              <w:rPr>
                <w:rFonts w:ascii="Times New Roman"/>
                <w:b w:val="false"/>
                <w:i w:val="false"/>
                <w:color w:val="000000"/>
                <w:sz w:val="20"/>
              </w:rPr>
              <w:t>
</w:t>
            </w:r>
          </w:p>
        </w:tc>
        <w:tc>
          <w:tcPr>
            <w:tcW w:w="4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 мың теңге</w:t>
            </w:r>
            <w:r>
              <w:br/>
            </w:r>
            <w:r>
              <w:rPr>
                <w:rFonts w:ascii="Times New Roman"/>
                <w:b w:val="false"/>
                <w:i w:val="false"/>
                <w:color w:val="000000"/>
                <w:sz w:val="20"/>
              </w:rPr>
              <w:t>
</w:t>
            </w:r>
          </w:p>
        </w:tc>
      </w:tr>
      <w:tr>
        <w:trPr>
          <w:trHeight w:val="30" w:hRule="atLeast"/>
        </w:trPr>
        <w:tc>
          <w:tcPr>
            <w:tcW w:w="7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r>
              <w:br/>
            </w:r>
            <w:r>
              <w:rPr>
                <w:rFonts w:ascii="Times New Roman"/>
                <w:b w:val="false"/>
                <w:i w:val="false"/>
                <w:color w:val="000000"/>
                <w:sz w:val="20"/>
              </w:rPr>
              <w:t>
</w:t>
            </w:r>
          </w:p>
        </w:tc>
        <w:tc>
          <w:tcPr>
            <w:tcW w:w="4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262 003</w:t>
            </w:r>
            <w:r>
              <w:br/>
            </w:r>
            <w:r>
              <w:rPr>
                <w:rFonts w:ascii="Times New Roman"/>
                <w:b w:val="false"/>
                <w:i w:val="false"/>
                <w:color w:val="000000"/>
                <w:sz w:val="20"/>
              </w:rPr>
              <w:t>
</w:t>
            </w:r>
          </w:p>
        </w:tc>
      </w:tr>
      <w:tr>
        <w:trPr>
          <w:trHeight w:val="30" w:hRule="atLeast"/>
        </w:trPr>
        <w:tc>
          <w:tcPr>
            <w:tcW w:w="7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Ағымдағы нысаналы трансферттер</w:t>
            </w:r>
            <w:r>
              <w:br/>
            </w:r>
            <w:r>
              <w:rPr>
                <w:rFonts w:ascii="Times New Roman"/>
                <w:b w:val="false"/>
                <w:i w:val="false"/>
                <w:color w:val="000000"/>
                <w:sz w:val="20"/>
              </w:rPr>
              <w:t>
</w:t>
            </w:r>
          </w:p>
        </w:tc>
        <w:tc>
          <w:tcPr>
            <w:tcW w:w="4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252 458</w:t>
            </w:r>
            <w:r>
              <w:br/>
            </w:r>
            <w:r>
              <w:rPr>
                <w:rFonts w:ascii="Times New Roman"/>
                <w:b w:val="false"/>
                <w:i w:val="false"/>
                <w:color w:val="000000"/>
                <w:sz w:val="20"/>
              </w:rPr>
              <w:t>
</w:t>
            </w:r>
          </w:p>
        </w:tc>
      </w:tr>
      <w:tr>
        <w:trPr>
          <w:trHeight w:val="30" w:hRule="atLeast"/>
        </w:trPr>
        <w:tc>
          <w:tcPr>
            <w:tcW w:w="7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оның iшiнде:</w:t>
            </w:r>
            <w:r>
              <w:br/>
            </w:r>
            <w:r>
              <w:rPr>
                <w:rFonts w:ascii="Times New Roman"/>
                <w:b w:val="false"/>
                <w:i w:val="false"/>
                <w:color w:val="000000"/>
                <w:sz w:val="20"/>
              </w:rPr>
              <w:t>
</w:t>
            </w:r>
          </w:p>
        </w:tc>
        <w:tc>
          <w:tcPr>
            <w:tcW w:w="4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7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бюджеттерден қаржыландырылатын азаматтық қызметшілерге еңбекақы төлеу жүйесінің жаңа моделіне көшуге, сонымен қатар оларға лауазымдық айлықақыларына ерекше еңбек жағдайлары үшін ай сайынғы үстемеақы төлеуге</w:t>
            </w:r>
            <w:r>
              <w:br/>
            </w:r>
            <w:r>
              <w:rPr>
                <w:rFonts w:ascii="Times New Roman"/>
                <w:b w:val="false"/>
                <w:i w:val="false"/>
                <w:color w:val="000000"/>
                <w:sz w:val="20"/>
              </w:rPr>
              <w:t>
</w:t>
            </w:r>
          </w:p>
        </w:tc>
        <w:tc>
          <w:tcPr>
            <w:tcW w:w="4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180 252</w:t>
            </w:r>
            <w:r>
              <w:br/>
            </w:r>
            <w:r>
              <w:rPr>
                <w:rFonts w:ascii="Times New Roman"/>
                <w:b w:val="false"/>
                <w:i w:val="false"/>
                <w:color w:val="000000"/>
                <w:sz w:val="20"/>
              </w:rPr>
              <w:t>
</w:t>
            </w:r>
          </w:p>
        </w:tc>
      </w:tr>
      <w:tr>
        <w:trPr>
          <w:trHeight w:val="30" w:hRule="atLeast"/>
        </w:trPr>
        <w:tc>
          <w:tcPr>
            <w:tcW w:w="7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әкімшілік қызметшілер еңбекақысының деңгейін арттыруға</w:t>
            </w:r>
            <w:r>
              <w:br/>
            </w:r>
            <w:r>
              <w:rPr>
                <w:rFonts w:ascii="Times New Roman"/>
                <w:b w:val="false"/>
                <w:i w:val="false"/>
                <w:color w:val="000000"/>
                <w:sz w:val="20"/>
              </w:rPr>
              <w:t>
</w:t>
            </w:r>
          </w:p>
        </w:tc>
        <w:tc>
          <w:tcPr>
            <w:tcW w:w="4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42 722</w:t>
            </w:r>
            <w:r>
              <w:br/>
            </w:r>
            <w:r>
              <w:rPr>
                <w:rFonts w:ascii="Times New Roman"/>
                <w:b w:val="false"/>
                <w:i w:val="false"/>
                <w:color w:val="000000"/>
                <w:sz w:val="20"/>
              </w:rPr>
              <w:t>
</w:t>
            </w:r>
          </w:p>
        </w:tc>
      </w:tr>
      <w:tr>
        <w:trPr>
          <w:trHeight w:val="30" w:hRule="atLeast"/>
        </w:trPr>
        <w:tc>
          <w:tcPr>
            <w:tcW w:w="7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білім, дене шынықтыру және спорт бөлімі</w:t>
            </w:r>
            <w:r>
              <w:br/>
            </w:r>
            <w:r>
              <w:rPr>
                <w:rFonts w:ascii="Times New Roman"/>
                <w:b w:val="false"/>
                <w:i w:val="false"/>
                <w:color w:val="000000"/>
                <w:sz w:val="20"/>
              </w:rPr>
              <w:t>
</w:t>
            </w:r>
          </w:p>
        </w:tc>
        <w:tc>
          <w:tcPr>
            <w:tcW w:w="4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21 146</w:t>
            </w:r>
            <w:r>
              <w:br/>
            </w:r>
            <w:r>
              <w:rPr>
                <w:rFonts w:ascii="Times New Roman"/>
                <w:b w:val="false"/>
                <w:i w:val="false"/>
                <w:color w:val="000000"/>
                <w:sz w:val="20"/>
              </w:rPr>
              <w:t>
</w:t>
            </w:r>
          </w:p>
        </w:tc>
      </w:tr>
      <w:tr>
        <w:trPr>
          <w:trHeight w:val="30" w:hRule="atLeast"/>
        </w:trPr>
        <w:tc>
          <w:tcPr>
            <w:tcW w:w="7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дейінгі білім ұйымдарында мемлекеттік білім беру тапсырысын іске асыруға</w:t>
            </w:r>
            <w:r>
              <w:br/>
            </w:r>
            <w:r>
              <w:rPr>
                <w:rFonts w:ascii="Times New Roman"/>
                <w:b w:val="false"/>
                <w:i w:val="false"/>
                <w:color w:val="000000"/>
                <w:sz w:val="20"/>
              </w:rPr>
              <w:t>
</w:t>
            </w:r>
          </w:p>
        </w:tc>
        <w:tc>
          <w:tcPr>
            <w:tcW w:w="4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19 521</w:t>
            </w:r>
            <w:r>
              <w:br/>
            </w:r>
            <w:r>
              <w:rPr>
                <w:rFonts w:ascii="Times New Roman"/>
                <w:b w:val="false"/>
                <w:i w:val="false"/>
                <w:color w:val="000000"/>
                <w:sz w:val="20"/>
              </w:rPr>
              <w:t>
</w:t>
            </w:r>
          </w:p>
        </w:tc>
      </w:tr>
      <w:tr>
        <w:trPr>
          <w:trHeight w:val="30" w:hRule="atLeast"/>
        </w:trPr>
        <w:tc>
          <w:tcPr>
            <w:tcW w:w="7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Экономикалық тұрақтылықты қамтамасыз етуге </w:t>
            </w:r>
            <w:r>
              <w:br/>
            </w:r>
            <w:r>
              <w:rPr>
                <w:rFonts w:ascii="Times New Roman"/>
                <w:b w:val="false"/>
                <w:i w:val="false"/>
                <w:color w:val="000000"/>
                <w:sz w:val="20"/>
              </w:rPr>
              <w:t>
</w:t>
            </w:r>
          </w:p>
        </w:tc>
        <w:tc>
          <w:tcPr>
            <w:tcW w:w="4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1 625</w:t>
            </w:r>
            <w:r>
              <w:br/>
            </w:r>
            <w:r>
              <w:rPr>
                <w:rFonts w:ascii="Times New Roman"/>
                <w:b w:val="false"/>
                <w:i w:val="false"/>
                <w:color w:val="000000"/>
                <w:sz w:val="20"/>
              </w:rPr>
              <w:t>
</w:t>
            </w:r>
          </w:p>
        </w:tc>
      </w:tr>
      <w:tr>
        <w:trPr>
          <w:trHeight w:val="30" w:hRule="atLeast"/>
        </w:trPr>
        <w:tc>
          <w:tcPr>
            <w:tcW w:w="7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жұмыспен қамту және әлеуметтік бағдарламалар бөлімі</w:t>
            </w:r>
            <w:r>
              <w:br/>
            </w:r>
            <w:r>
              <w:rPr>
                <w:rFonts w:ascii="Times New Roman"/>
                <w:b w:val="false"/>
                <w:i w:val="false"/>
                <w:color w:val="000000"/>
                <w:sz w:val="20"/>
              </w:rPr>
              <w:t>
</w:t>
            </w:r>
          </w:p>
        </w:tc>
        <w:tc>
          <w:tcPr>
            <w:tcW w:w="4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5 297</w:t>
            </w:r>
            <w:r>
              <w:br/>
            </w:r>
            <w:r>
              <w:rPr>
                <w:rFonts w:ascii="Times New Roman"/>
                <w:b w:val="false"/>
                <w:i w:val="false"/>
                <w:color w:val="000000"/>
                <w:sz w:val="20"/>
              </w:rPr>
              <w:t>
</w:t>
            </w:r>
          </w:p>
        </w:tc>
      </w:tr>
      <w:tr>
        <w:trPr>
          <w:trHeight w:val="30" w:hRule="atLeast"/>
        </w:trPr>
        <w:tc>
          <w:tcPr>
            <w:tcW w:w="7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Өрлеу жобасы бойынша келісілген қаржылай көмекті енгізу</w:t>
            </w:r>
            <w:r>
              <w:br/>
            </w:r>
            <w:r>
              <w:rPr>
                <w:rFonts w:ascii="Times New Roman"/>
                <w:b w:val="false"/>
                <w:i w:val="false"/>
                <w:color w:val="000000"/>
                <w:sz w:val="20"/>
              </w:rPr>
              <w:t>
</w:t>
            </w:r>
          </w:p>
        </w:tc>
        <w:tc>
          <w:tcPr>
            <w:tcW w:w="4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3 859</w:t>
            </w:r>
            <w:r>
              <w:br/>
            </w:r>
            <w:r>
              <w:rPr>
                <w:rFonts w:ascii="Times New Roman"/>
                <w:b w:val="false"/>
                <w:i w:val="false"/>
                <w:color w:val="000000"/>
                <w:sz w:val="20"/>
              </w:rPr>
              <w:t>
</w:t>
            </w:r>
          </w:p>
        </w:tc>
      </w:tr>
      <w:tr>
        <w:trPr>
          <w:trHeight w:val="30" w:hRule="atLeast"/>
        </w:trPr>
        <w:tc>
          <w:tcPr>
            <w:tcW w:w="7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Мүгедектерді міндетті гигиеналық құралдармен қамтамасыз ету нормаларын көбейтуге</w:t>
            </w:r>
            <w:r>
              <w:br/>
            </w:r>
            <w:r>
              <w:rPr>
                <w:rFonts w:ascii="Times New Roman"/>
                <w:b w:val="false"/>
                <w:i w:val="false"/>
                <w:color w:val="000000"/>
                <w:sz w:val="20"/>
              </w:rPr>
              <w:t>
</w:t>
            </w:r>
          </w:p>
        </w:tc>
        <w:tc>
          <w:tcPr>
            <w:tcW w:w="4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1 438</w:t>
            </w:r>
            <w:r>
              <w:br/>
            </w:r>
            <w:r>
              <w:rPr>
                <w:rFonts w:ascii="Times New Roman"/>
                <w:b w:val="false"/>
                <w:i w:val="false"/>
                <w:color w:val="000000"/>
                <w:sz w:val="20"/>
              </w:rPr>
              <w:t>
</w:t>
            </w:r>
          </w:p>
        </w:tc>
      </w:tr>
      <w:tr>
        <w:trPr>
          <w:trHeight w:val="30" w:hRule="atLeast"/>
        </w:trPr>
        <w:tc>
          <w:tcPr>
            <w:tcW w:w="7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ветеринария бөлімі</w:t>
            </w:r>
            <w:r>
              <w:br/>
            </w:r>
            <w:r>
              <w:rPr>
                <w:rFonts w:ascii="Times New Roman"/>
                <w:b w:val="false"/>
                <w:i w:val="false"/>
                <w:color w:val="000000"/>
                <w:sz w:val="20"/>
              </w:rPr>
              <w:t>
</w:t>
            </w:r>
          </w:p>
        </w:tc>
        <w:tc>
          <w:tcPr>
            <w:tcW w:w="4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3 041</w:t>
            </w:r>
            <w:r>
              <w:br/>
            </w:r>
            <w:r>
              <w:rPr>
                <w:rFonts w:ascii="Times New Roman"/>
                <w:b w:val="false"/>
                <w:i w:val="false"/>
                <w:color w:val="000000"/>
                <w:sz w:val="20"/>
              </w:rPr>
              <w:t>
</w:t>
            </w:r>
          </w:p>
        </w:tc>
      </w:tr>
      <w:tr>
        <w:trPr>
          <w:trHeight w:val="30" w:hRule="atLeast"/>
        </w:trPr>
        <w:tc>
          <w:tcPr>
            <w:tcW w:w="7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Агроөнеркәсіп кешенінің жергілікті атқарушы органдардың кешен бөлімшелерін ұстауға</w:t>
            </w:r>
            <w:r>
              <w:br/>
            </w:r>
            <w:r>
              <w:rPr>
                <w:rFonts w:ascii="Times New Roman"/>
                <w:b w:val="false"/>
                <w:i w:val="false"/>
                <w:color w:val="000000"/>
                <w:sz w:val="20"/>
              </w:rPr>
              <w:t>
</w:t>
            </w:r>
          </w:p>
        </w:tc>
        <w:tc>
          <w:tcPr>
            <w:tcW w:w="4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3 041</w:t>
            </w:r>
            <w:r>
              <w:br/>
            </w:r>
            <w:r>
              <w:rPr>
                <w:rFonts w:ascii="Times New Roman"/>
                <w:b w:val="false"/>
                <w:i w:val="false"/>
                <w:color w:val="000000"/>
                <w:sz w:val="20"/>
              </w:rPr>
              <w:t>
</w:t>
            </w:r>
          </w:p>
        </w:tc>
      </w:tr>
      <w:tr>
        <w:trPr>
          <w:trHeight w:val="30" w:hRule="atLeast"/>
        </w:trPr>
        <w:tc>
          <w:tcPr>
            <w:tcW w:w="7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w:t>
            </w:r>
            <w:r>
              <w:br/>
            </w:r>
            <w:r>
              <w:rPr>
                <w:rFonts w:ascii="Times New Roman"/>
                <w:b w:val="false"/>
                <w:i w:val="false"/>
                <w:color w:val="000000"/>
                <w:sz w:val="20"/>
              </w:rPr>
              <w:t>
</w:t>
            </w:r>
          </w:p>
        </w:tc>
        <w:tc>
          <w:tcPr>
            <w:tcW w:w="4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9 545</w:t>
            </w:r>
            <w:r>
              <w:br/>
            </w:r>
            <w:r>
              <w:rPr>
                <w:rFonts w:ascii="Times New Roman"/>
                <w:b w:val="false"/>
                <w:i w:val="false"/>
                <w:color w:val="000000"/>
                <w:sz w:val="20"/>
              </w:rPr>
              <w:t>
</w:t>
            </w:r>
          </w:p>
        </w:tc>
      </w:tr>
      <w:tr>
        <w:trPr>
          <w:trHeight w:val="30" w:hRule="atLeast"/>
        </w:trPr>
        <w:tc>
          <w:tcPr>
            <w:tcW w:w="7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оның iшiнде:</w:t>
            </w:r>
            <w:r>
              <w:br/>
            </w:r>
            <w:r>
              <w:rPr>
                <w:rFonts w:ascii="Times New Roman"/>
                <w:b w:val="false"/>
                <w:i w:val="false"/>
                <w:color w:val="000000"/>
                <w:sz w:val="20"/>
              </w:rPr>
              <w:t>
</w:t>
            </w:r>
          </w:p>
        </w:tc>
        <w:tc>
          <w:tcPr>
            <w:tcW w:w="4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7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экономика және қаржы бөлімі</w:t>
            </w:r>
            <w:r>
              <w:br/>
            </w:r>
            <w:r>
              <w:rPr>
                <w:rFonts w:ascii="Times New Roman"/>
                <w:b w:val="false"/>
                <w:i w:val="false"/>
                <w:color w:val="000000"/>
                <w:sz w:val="20"/>
              </w:rPr>
              <w:t>
</w:t>
            </w:r>
          </w:p>
        </w:tc>
        <w:tc>
          <w:tcPr>
            <w:tcW w:w="4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9 545</w:t>
            </w:r>
            <w:r>
              <w:br/>
            </w:r>
            <w:r>
              <w:rPr>
                <w:rFonts w:ascii="Times New Roman"/>
                <w:b w:val="false"/>
                <w:i w:val="false"/>
                <w:color w:val="000000"/>
                <w:sz w:val="20"/>
              </w:rPr>
              <w:t>
</w:t>
            </w:r>
          </w:p>
        </w:tc>
      </w:tr>
      <w:tr>
        <w:trPr>
          <w:trHeight w:val="30" w:hRule="atLeast"/>
        </w:trPr>
        <w:tc>
          <w:tcPr>
            <w:tcW w:w="7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Мамандарды әлеуметтік қолдау шараларын іске асыру үшін бюджеттік кредиттер</w:t>
            </w:r>
            <w:r>
              <w:br/>
            </w:r>
            <w:r>
              <w:rPr>
                <w:rFonts w:ascii="Times New Roman"/>
                <w:b w:val="false"/>
                <w:i w:val="false"/>
                <w:color w:val="000000"/>
                <w:sz w:val="20"/>
              </w:rPr>
              <w:t>
</w:t>
            </w:r>
          </w:p>
        </w:tc>
        <w:tc>
          <w:tcPr>
            <w:tcW w:w="4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9 545</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Егіндікөл аудандық мәслихатының </w:t>
            </w:r>
            <w:r>
              <w:br/>
            </w:r>
            <w:r>
              <w:rPr>
                <w:rFonts w:ascii="Times New Roman"/>
                <w:b w:val="false"/>
                <w:i w:val="false"/>
                <w:color w:val="000000"/>
                <w:sz w:val="20"/>
              </w:rPr>
              <w:t xml:space="preserve"> 2016 жылғы 18 мамырдағы</w:t>
            </w:r>
            <w:r>
              <w:br/>
            </w:r>
            <w:r>
              <w:rPr>
                <w:rFonts w:ascii="Times New Roman"/>
                <w:b w:val="false"/>
                <w:i w:val="false"/>
                <w:color w:val="000000"/>
                <w:sz w:val="20"/>
              </w:rPr>
              <w:t>№ 6С4-5  шешіміне 3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Егіндікөл аудандық</w:t>
            </w:r>
            <w:r>
              <w:br/>
            </w:r>
            <w:r>
              <w:rPr>
                <w:rFonts w:ascii="Times New Roman"/>
                <w:b w:val="false"/>
                <w:i w:val="false"/>
                <w:color w:val="000000"/>
                <w:sz w:val="20"/>
              </w:rPr>
              <w:t>мәслихатының  2015 жылғы 28</w:t>
            </w:r>
            <w:r>
              <w:br/>
            </w:r>
            <w:r>
              <w:rPr>
                <w:rFonts w:ascii="Times New Roman"/>
                <w:b w:val="false"/>
                <w:i w:val="false"/>
                <w:color w:val="000000"/>
                <w:sz w:val="20"/>
              </w:rPr>
              <w:t>желтоқсандағы № 5С40-2</w:t>
            </w:r>
            <w:r>
              <w:br/>
            </w:r>
            <w:r>
              <w:rPr>
                <w:rFonts w:ascii="Times New Roman"/>
                <w:b w:val="false"/>
                <w:i w:val="false"/>
                <w:color w:val="000000"/>
                <w:sz w:val="20"/>
              </w:rPr>
              <w:t>шешіміне 5 қосымша</w:t>
            </w:r>
          </w:p>
        </w:tc>
      </w:tr>
    </w:tbl>
    <w:bookmarkStart w:name="z14" w:id="2"/>
    <w:p>
      <w:pPr>
        <w:spacing w:after="0"/>
        <w:ind w:left="0"/>
        <w:jc w:val="left"/>
      </w:pPr>
      <w:r>
        <w:rPr>
          <w:rFonts w:ascii="Times New Roman"/>
          <w:b/>
          <w:i w:val="false"/>
          <w:color w:val="000000"/>
        </w:rPr>
        <w:t xml:space="preserve"> 2016 жылға арналған облыстық бюджеттен нысаналы трансферттер</w:t>
      </w:r>
    </w:p>
    <w:bookmarkEnd w:id="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255"/>
        <w:gridCol w:w="4045"/>
      </w:tblGrid>
      <w:tr>
        <w:trPr>
          <w:trHeight w:val="30" w:hRule="atLeast"/>
        </w:trPr>
        <w:tc>
          <w:tcPr>
            <w:tcW w:w="8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r>
              <w:br/>
            </w:r>
            <w:r>
              <w:rPr>
                <w:rFonts w:ascii="Times New Roman"/>
                <w:b w:val="false"/>
                <w:i w:val="false"/>
                <w:color w:val="000000"/>
                <w:sz w:val="20"/>
              </w:rPr>
              <w:t>
</w:t>
            </w:r>
          </w:p>
        </w:tc>
        <w:tc>
          <w:tcPr>
            <w:tcW w:w="4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 мың теңге</w:t>
            </w:r>
            <w:r>
              <w:br/>
            </w:r>
            <w:r>
              <w:rPr>
                <w:rFonts w:ascii="Times New Roman"/>
                <w:b w:val="false"/>
                <w:i w:val="false"/>
                <w:color w:val="000000"/>
                <w:sz w:val="20"/>
              </w:rPr>
              <w:t>
</w:t>
            </w:r>
          </w:p>
        </w:tc>
      </w:tr>
      <w:tr>
        <w:trPr>
          <w:trHeight w:val="30" w:hRule="atLeast"/>
        </w:trPr>
        <w:tc>
          <w:tcPr>
            <w:tcW w:w="8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r>
              <w:br/>
            </w:r>
            <w:r>
              <w:rPr>
                <w:rFonts w:ascii="Times New Roman"/>
                <w:b w:val="false"/>
                <w:i w:val="false"/>
                <w:color w:val="000000"/>
                <w:sz w:val="20"/>
              </w:rPr>
              <w:t>
</w:t>
            </w:r>
          </w:p>
        </w:tc>
        <w:tc>
          <w:tcPr>
            <w:tcW w:w="4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48 610,8</w:t>
            </w:r>
            <w:r>
              <w:br/>
            </w:r>
            <w:r>
              <w:rPr>
                <w:rFonts w:ascii="Times New Roman"/>
                <w:b w:val="false"/>
                <w:i w:val="false"/>
                <w:color w:val="000000"/>
                <w:sz w:val="20"/>
              </w:rPr>
              <w:t>
</w:t>
            </w:r>
          </w:p>
        </w:tc>
      </w:tr>
      <w:tr>
        <w:trPr>
          <w:trHeight w:val="30" w:hRule="atLeast"/>
        </w:trPr>
        <w:tc>
          <w:tcPr>
            <w:tcW w:w="8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 нысаналы трансферттер</w:t>
            </w:r>
            <w:r>
              <w:br/>
            </w:r>
            <w:r>
              <w:rPr>
                <w:rFonts w:ascii="Times New Roman"/>
                <w:b w:val="false"/>
                <w:i w:val="false"/>
                <w:color w:val="000000"/>
                <w:sz w:val="20"/>
              </w:rPr>
              <w:t>
</w:t>
            </w:r>
          </w:p>
        </w:tc>
        <w:tc>
          <w:tcPr>
            <w:tcW w:w="4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48 610,8</w:t>
            </w:r>
            <w:r>
              <w:br/>
            </w:r>
            <w:r>
              <w:rPr>
                <w:rFonts w:ascii="Times New Roman"/>
                <w:b w:val="false"/>
                <w:i w:val="false"/>
                <w:color w:val="000000"/>
                <w:sz w:val="20"/>
              </w:rPr>
              <w:t>
</w:t>
            </w:r>
          </w:p>
        </w:tc>
      </w:tr>
      <w:tr>
        <w:trPr>
          <w:trHeight w:val="30" w:hRule="atLeast"/>
        </w:trPr>
        <w:tc>
          <w:tcPr>
            <w:tcW w:w="8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оның iшiнде:</w:t>
            </w:r>
            <w:r>
              <w:br/>
            </w:r>
            <w:r>
              <w:rPr>
                <w:rFonts w:ascii="Times New Roman"/>
                <w:b w:val="false"/>
                <w:i w:val="false"/>
                <w:color w:val="000000"/>
                <w:sz w:val="20"/>
              </w:rPr>
              <w:t>
</w:t>
            </w:r>
          </w:p>
        </w:tc>
        <w:tc>
          <w:tcPr>
            <w:tcW w:w="4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8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Егіндікөл ауылы әкімінің аппараты</w:t>
            </w:r>
            <w:r>
              <w:br/>
            </w:r>
            <w:r>
              <w:rPr>
                <w:rFonts w:ascii="Times New Roman"/>
                <w:b w:val="false"/>
                <w:i w:val="false"/>
                <w:color w:val="000000"/>
                <w:sz w:val="20"/>
              </w:rPr>
              <w:t>
</w:t>
            </w:r>
          </w:p>
        </w:tc>
        <w:tc>
          <w:tcPr>
            <w:tcW w:w="4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4 076</w:t>
            </w:r>
            <w:r>
              <w:br/>
            </w:r>
            <w:r>
              <w:rPr>
                <w:rFonts w:ascii="Times New Roman"/>
                <w:b w:val="false"/>
                <w:i w:val="false"/>
                <w:color w:val="000000"/>
                <w:sz w:val="20"/>
              </w:rPr>
              <w:t>
</w:t>
            </w:r>
          </w:p>
        </w:tc>
      </w:tr>
      <w:tr>
        <w:trPr>
          <w:trHeight w:val="30" w:hRule="atLeast"/>
        </w:trPr>
        <w:tc>
          <w:tcPr>
            <w:tcW w:w="8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Автомобиль жолдарын жөндеуге </w:t>
            </w:r>
            <w:r>
              <w:br/>
            </w:r>
            <w:r>
              <w:rPr>
                <w:rFonts w:ascii="Times New Roman"/>
                <w:b w:val="false"/>
                <w:i w:val="false"/>
                <w:color w:val="000000"/>
                <w:sz w:val="20"/>
              </w:rPr>
              <w:t>
</w:t>
            </w:r>
          </w:p>
        </w:tc>
        <w:tc>
          <w:tcPr>
            <w:tcW w:w="4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4076</w:t>
            </w:r>
            <w:r>
              <w:br/>
            </w:r>
            <w:r>
              <w:rPr>
                <w:rFonts w:ascii="Times New Roman"/>
                <w:b w:val="false"/>
                <w:i w:val="false"/>
                <w:color w:val="000000"/>
                <w:sz w:val="20"/>
              </w:rPr>
              <w:t>
</w:t>
            </w:r>
          </w:p>
        </w:tc>
      </w:tr>
      <w:tr>
        <w:trPr>
          <w:trHeight w:val="30" w:hRule="atLeast"/>
        </w:trPr>
        <w:tc>
          <w:tcPr>
            <w:tcW w:w="8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Спиридоновка ауылы әкімінің аппараты</w:t>
            </w:r>
            <w:r>
              <w:br/>
            </w:r>
            <w:r>
              <w:rPr>
                <w:rFonts w:ascii="Times New Roman"/>
                <w:b w:val="false"/>
                <w:i w:val="false"/>
                <w:color w:val="000000"/>
                <w:sz w:val="20"/>
              </w:rPr>
              <w:t>
</w:t>
            </w:r>
          </w:p>
        </w:tc>
        <w:tc>
          <w:tcPr>
            <w:tcW w:w="4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10924</w:t>
            </w:r>
            <w:r>
              <w:br/>
            </w:r>
            <w:r>
              <w:rPr>
                <w:rFonts w:ascii="Times New Roman"/>
                <w:b w:val="false"/>
                <w:i w:val="false"/>
                <w:color w:val="000000"/>
                <w:sz w:val="20"/>
              </w:rPr>
              <w:t>
</w:t>
            </w:r>
          </w:p>
        </w:tc>
      </w:tr>
      <w:tr>
        <w:trPr>
          <w:trHeight w:val="30" w:hRule="atLeast"/>
        </w:trPr>
        <w:tc>
          <w:tcPr>
            <w:tcW w:w="8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Автомобиль жолдарын жөндеуге </w:t>
            </w:r>
            <w:r>
              <w:br/>
            </w:r>
            <w:r>
              <w:rPr>
                <w:rFonts w:ascii="Times New Roman"/>
                <w:b w:val="false"/>
                <w:i w:val="false"/>
                <w:color w:val="000000"/>
                <w:sz w:val="20"/>
              </w:rPr>
              <w:t>
</w:t>
            </w:r>
          </w:p>
        </w:tc>
        <w:tc>
          <w:tcPr>
            <w:tcW w:w="4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10924</w:t>
            </w:r>
            <w:r>
              <w:br/>
            </w:r>
            <w:r>
              <w:rPr>
                <w:rFonts w:ascii="Times New Roman"/>
                <w:b w:val="false"/>
                <w:i w:val="false"/>
                <w:color w:val="000000"/>
                <w:sz w:val="20"/>
              </w:rPr>
              <w:t>
</w:t>
            </w:r>
          </w:p>
        </w:tc>
      </w:tr>
      <w:tr>
        <w:trPr>
          <w:trHeight w:val="30" w:hRule="atLeast"/>
        </w:trPr>
        <w:tc>
          <w:tcPr>
            <w:tcW w:w="8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ветеринария бөлімі</w:t>
            </w:r>
            <w:r>
              <w:br/>
            </w:r>
            <w:r>
              <w:rPr>
                <w:rFonts w:ascii="Times New Roman"/>
                <w:b w:val="false"/>
                <w:i w:val="false"/>
                <w:color w:val="000000"/>
                <w:sz w:val="20"/>
              </w:rPr>
              <w:t>
</w:t>
            </w:r>
          </w:p>
        </w:tc>
        <w:tc>
          <w:tcPr>
            <w:tcW w:w="4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14 651</w:t>
            </w:r>
            <w:r>
              <w:br/>
            </w:r>
            <w:r>
              <w:rPr>
                <w:rFonts w:ascii="Times New Roman"/>
                <w:b w:val="false"/>
                <w:i w:val="false"/>
                <w:color w:val="000000"/>
                <w:sz w:val="20"/>
              </w:rPr>
              <w:t>
</w:t>
            </w:r>
          </w:p>
        </w:tc>
      </w:tr>
      <w:tr>
        <w:trPr>
          <w:trHeight w:val="30" w:hRule="atLeast"/>
        </w:trPr>
        <w:tc>
          <w:tcPr>
            <w:tcW w:w="8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Эпизоотияға қарсы іс-шараларды жүргізуге</w:t>
            </w:r>
            <w:r>
              <w:br/>
            </w:r>
            <w:r>
              <w:rPr>
                <w:rFonts w:ascii="Times New Roman"/>
                <w:b w:val="false"/>
                <w:i w:val="false"/>
                <w:color w:val="000000"/>
                <w:sz w:val="20"/>
              </w:rPr>
              <w:t>
</w:t>
            </w:r>
          </w:p>
        </w:tc>
        <w:tc>
          <w:tcPr>
            <w:tcW w:w="4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14451</w:t>
            </w:r>
            <w:r>
              <w:br/>
            </w:r>
            <w:r>
              <w:rPr>
                <w:rFonts w:ascii="Times New Roman"/>
                <w:b w:val="false"/>
                <w:i w:val="false"/>
                <w:color w:val="000000"/>
                <w:sz w:val="20"/>
              </w:rPr>
              <w:t>
</w:t>
            </w:r>
          </w:p>
        </w:tc>
      </w:tr>
      <w:tr>
        <w:trPr>
          <w:trHeight w:val="30" w:hRule="atLeast"/>
        </w:trPr>
        <w:tc>
          <w:tcPr>
            <w:tcW w:w="8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Бруцелезбен ауыратын санитариялық союға жіберілетін ауыл шаруашылығы малдарының (ірі қара және ұсақ малдың) құнын (50 %-ға дейін) өтеуге</w:t>
            </w:r>
            <w:r>
              <w:br/>
            </w:r>
            <w:r>
              <w:rPr>
                <w:rFonts w:ascii="Times New Roman"/>
                <w:b w:val="false"/>
                <w:i w:val="false"/>
                <w:color w:val="000000"/>
                <w:sz w:val="20"/>
              </w:rPr>
              <w:t>
</w:t>
            </w:r>
          </w:p>
        </w:tc>
        <w:tc>
          <w:tcPr>
            <w:tcW w:w="4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r>
              <w:br/>
            </w:r>
            <w:r>
              <w:rPr>
                <w:rFonts w:ascii="Times New Roman"/>
                <w:b w:val="false"/>
                <w:i w:val="false"/>
                <w:color w:val="000000"/>
                <w:sz w:val="20"/>
              </w:rPr>
              <w:t>
</w:t>
            </w:r>
          </w:p>
        </w:tc>
      </w:tr>
      <w:tr>
        <w:trPr>
          <w:trHeight w:val="30" w:hRule="atLeast"/>
        </w:trPr>
        <w:tc>
          <w:tcPr>
            <w:tcW w:w="8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білім, дене шынықтыру және спорт бөлімі</w:t>
            </w:r>
            <w:r>
              <w:br/>
            </w:r>
            <w:r>
              <w:rPr>
                <w:rFonts w:ascii="Times New Roman"/>
                <w:b w:val="false"/>
                <w:i w:val="false"/>
                <w:color w:val="000000"/>
                <w:sz w:val="20"/>
              </w:rPr>
              <w:t>
</w:t>
            </w:r>
          </w:p>
        </w:tc>
        <w:tc>
          <w:tcPr>
            <w:tcW w:w="4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10030</w:t>
            </w:r>
            <w:r>
              <w:br/>
            </w:r>
            <w:r>
              <w:rPr>
                <w:rFonts w:ascii="Times New Roman"/>
                <w:b w:val="false"/>
                <w:i w:val="false"/>
                <w:color w:val="000000"/>
                <w:sz w:val="20"/>
              </w:rPr>
              <w:t>
</w:t>
            </w:r>
          </w:p>
        </w:tc>
      </w:tr>
      <w:tr>
        <w:trPr>
          <w:trHeight w:val="30" w:hRule="atLeast"/>
        </w:trPr>
        <w:tc>
          <w:tcPr>
            <w:tcW w:w="8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Патронат тәрбиешілерге берілген баланы (балаларды) асырап бағу қамсыздандыруға</w:t>
            </w:r>
            <w:r>
              <w:br/>
            </w:r>
            <w:r>
              <w:rPr>
                <w:rFonts w:ascii="Times New Roman"/>
                <w:b w:val="false"/>
                <w:i w:val="false"/>
                <w:color w:val="000000"/>
                <w:sz w:val="20"/>
              </w:rPr>
              <w:t>
</w:t>
            </w:r>
          </w:p>
        </w:tc>
        <w:tc>
          <w:tcPr>
            <w:tcW w:w="4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843</w:t>
            </w:r>
            <w:r>
              <w:br/>
            </w:r>
            <w:r>
              <w:rPr>
                <w:rFonts w:ascii="Times New Roman"/>
                <w:b w:val="false"/>
                <w:i w:val="false"/>
                <w:color w:val="000000"/>
                <w:sz w:val="20"/>
              </w:rPr>
              <w:t>
</w:t>
            </w:r>
          </w:p>
        </w:tc>
      </w:tr>
      <w:tr>
        <w:trPr>
          <w:trHeight w:val="30" w:hRule="atLeast"/>
        </w:trPr>
        <w:tc>
          <w:tcPr>
            <w:tcW w:w="8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Балалар мен жасөспірімдердің спорттық мектептері шығындарының облыстық бюджеттен аудандық бюджетке беруіне байланысты</w:t>
            </w:r>
            <w:r>
              <w:br/>
            </w:r>
            <w:r>
              <w:rPr>
                <w:rFonts w:ascii="Times New Roman"/>
                <w:b w:val="false"/>
                <w:i w:val="false"/>
                <w:color w:val="000000"/>
                <w:sz w:val="20"/>
              </w:rPr>
              <w:t>
</w:t>
            </w:r>
          </w:p>
        </w:tc>
        <w:tc>
          <w:tcPr>
            <w:tcW w:w="4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8812</w:t>
            </w:r>
            <w:r>
              <w:br/>
            </w:r>
            <w:r>
              <w:rPr>
                <w:rFonts w:ascii="Times New Roman"/>
                <w:b w:val="false"/>
                <w:i w:val="false"/>
                <w:color w:val="000000"/>
                <w:sz w:val="20"/>
              </w:rPr>
              <w:t>
</w:t>
            </w:r>
          </w:p>
        </w:tc>
      </w:tr>
      <w:tr>
        <w:trPr>
          <w:trHeight w:val="30" w:hRule="atLeast"/>
        </w:trPr>
        <w:tc>
          <w:tcPr>
            <w:tcW w:w="8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Мектептерді электрондық оқулықпен жарақтандыруға</w:t>
            </w:r>
            <w:r>
              <w:br/>
            </w:r>
            <w:r>
              <w:rPr>
                <w:rFonts w:ascii="Times New Roman"/>
                <w:b w:val="false"/>
                <w:i w:val="false"/>
                <w:color w:val="000000"/>
                <w:sz w:val="20"/>
              </w:rPr>
              <w:t>
</w:t>
            </w:r>
          </w:p>
        </w:tc>
        <w:tc>
          <w:tcPr>
            <w:tcW w:w="4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375</w:t>
            </w:r>
            <w:r>
              <w:br/>
            </w:r>
            <w:r>
              <w:rPr>
                <w:rFonts w:ascii="Times New Roman"/>
                <w:b w:val="false"/>
                <w:i w:val="false"/>
                <w:color w:val="000000"/>
                <w:sz w:val="20"/>
              </w:rPr>
              <w:t>
</w:t>
            </w:r>
          </w:p>
        </w:tc>
      </w:tr>
      <w:tr>
        <w:trPr>
          <w:trHeight w:val="30" w:hRule="atLeast"/>
        </w:trPr>
        <w:tc>
          <w:tcPr>
            <w:tcW w:w="8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сәулет, құрылыс,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4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8534</w:t>
            </w:r>
            <w:r>
              <w:br/>
            </w:r>
            <w:r>
              <w:rPr>
                <w:rFonts w:ascii="Times New Roman"/>
                <w:b w:val="false"/>
                <w:i w:val="false"/>
                <w:color w:val="000000"/>
                <w:sz w:val="20"/>
              </w:rPr>
              <w:t>
</w:t>
            </w:r>
          </w:p>
        </w:tc>
      </w:tr>
      <w:tr>
        <w:trPr>
          <w:trHeight w:val="30" w:hRule="atLeast"/>
        </w:trPr>
        <w:tc>
          <w:tcPr>
            <w:tcW w:w="8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Сумен жабдықтау желілерін ағымдағы жөндеуге</w:t>
            </w:r>
            <w:r>
              <w:br/>
            </w:r>
            <w:r>
              <w:rPr>
                <w:rFonts w:ascii="Times New Roman"/>
                <w:b w:val="false"/>
                <w:i w:val="false"/>
                <w:color w:val="000000"/>
                <w:sz w:val="20"/>
              </w:rPr>
              <w:t>
</w:t>
            </w:r>
          </w:p>
        </w:tc>
        <w:tc>
          <w:tcPr>
            <w:tcW w:w="4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8534</w:t>
            </w:r>
            <w:r>
              <w:br/>
            </w:r>
            <w:r>
              <w:rPr>
                <w:rFonts w:ascii="Times New Roman"/>
                <w:b w:val="false"/>
                <w:i w:val="false"/>
                <w:color w:val="000000"/>
                <w:sz w:val="20"/>
              </w:rPr>
              <w:t>
</w:t>
            </w:r>
          </w:p>
        </w:tc>
      </w:tr>
      <w:tr>
        <w:trPr>
          <w:trHeight w:val="30" w:hRule="atLeast"/>
        </w:trPr>
        <w:tc>
          <w:tcPr>
            <w:tcW w:w="8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жұмыспен қамту және әлеуметтік бағдарламалар бөлімі</w:t>
            </w:r>
            <w:r>
              <w:br/>
            </w:r>
            <w:r>
              <w:rPr>
                <w:rFonts w:ascii="Times New Roman"/>
                <w:b w:val="false"/>
                <w:i w:val="false"/>
                <w:color w:val="000000"/>
                <w:sz w:val="20"/>
              </w:rPr>
              <w:t>
</w:t>
            </w:r>
          </w:p>
        </w:tc>
        <w:tc>
          <w:tcPr>
            <w:tcW w:w="4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395,8</w:t>
            </w:r>
            <w:r>
              <w:br/>
            </w:r>
            <w:r>
              <w:rPr>
                <w:rFonts w:ascii="Times New Roman"/>
                <w:b w:val="false"/>
                <w:i w:val="false"/>
                <w:color w:val="000000"/>
                <w:sz w:val="20"/>
              </w:rPr>
              <w:t>
</w:t>
            </w:r>
          </w:p>
        </w:tc>
      </w:tr>
      <w:tr>
        <w:trPr>
          <w:trHeight w:val="30" w:hRule="atLeast"/>
        </w:trPr>
        <w:tc>
          <w:tcPr>
            <w:tcW w:w="8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Ұлы Отан соғысындағы Жеңістің 71-жылдығына арналған бір жолғы материалдық көмек төлеуге</w:t>
            </w:r>
            <w:r>
              <w:br/>
            </w:r>
            <w:r>
              <w:rPr>
                <w:rFonts w:ascii="Times New Roman"/>
                <w:b w:val="false"/>
                <w:i w:val="false"/>
                <w:color w:val="000000"/>
                <w:sz w:val="20"/>
              </w:rPr>
              <w:t>
</w:t>
            </w:r>
          </w:p>
        </w:tc>
        <w:tc>
          <w:tcPr>
            <w:tcW w:w="4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395,8</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Егіндікөл аудандық</w:t>
            </w:r>
            <w:r>
              <w:br/>
            </w:r>
            <w:r>
              <w:rPr>
                <w:rFonts w:ascii="Times New Roman"/>
                <w:b w:val="false"/>
                <w:i w:val="false"/>
                <w:color w:val="000000"/>
                <w:sz w:val="20"/>
              </w:rPr>
              <w:t>мәслихатының 2016 жылғы 18</w:t>
            </w:r>
            <w:r>
              <w:br/>
            </w:r>
            <w:r>
              <w:rPr>
                <w:rFonts w:ascii="Times New Roman"/>
                <w:b w:val="false"/>
                <w:i w:val="false"/>
                <w:color w:val="000000"/>
                <w:sz w:val="20"/>
              </w:rPr>
              <w:t>мамырдағы № 6С4-5 шешіміне</w:t>
            </w:r>
            <w:r>
              <w:br/>
            </w:r>
            <w:r>
              <w:rPr>
                <w:rFonts w:ascii="Times New Roman"/>
                <w:b w:val="false"/>
                <w:i w:val="false"/>
                <w:color w:val="000000"/>
                <w:sz w:val="20"/>
              </w:rPr>
              <w:t>4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Егіндікөл аудандық</w:t>
            </w:r>
            <w:r>
              <w:br/>
            </w:r>
            <w:r>
              <w:rPr>
                <w:rFonts w:ascii="Times New Roman"/>
                <w:b w:val="false"/>
                <w:i w:val="false"/>
                <w:color w:val="000000"/>
                <w:sz w:val="20"/>
              </w:rPr>
              <w:t>мәслихатының 2015 жылғы 28</w:t>
            </w:r>
            <w:r>
              <w:br/>
            </w:r>
            <w:r>
              <w:rPr>
                <w:rFonts w:ascii="Times New Roman"/>
                <w:b w:val="false"/>
                <w:i w:val="false"/>
                <w:color w:val="000000"/>
                <w:sz w:val="20"/>
              </w:rPr>
              <w:t>желтоқсандағы № 5С40-2</w:t>
            </w:r>
            <w:r>
              <w:br/>
            </w:r>
            <w:r>
              <w:rPr>
                <w:rFonts w:ascii="Times New Roman"/>
                <w:b w:val="false"/>
                <w:i w:val="false"/>
                <w:color w:val="000000"/>
                <w:sz w:val="20"/>
              </w:rPr>
              <w:t>шешіміне 7 қосымша</w:t>
            </w:r>
          </w:p>
        </w:tc>
      </w:tr>
    </w:tbl>
    <w:bookmarkStart w:name="z16" w:id="3"/>
    <w:p>
      <w:pPr>
        <w:spacing w:after="0"/>
        <w:ind w:left="0"/>
        <w:jc w:val="left"/>
      </w:pPr>
      <w:r>
        <w:rPr>
          <w:rFonts w:ascii="Times New Roman"/>
          <w:b/>
          <w:i w:val="false"/>
          <w:color w:val="000000"/>
        </w:rPr>
        <w:t xml:space="preserve"> 2016 жылға арналған ауыл және ауылдық округтердің бюджеттік бағдарламалары</w:t>
      </w:r>
    </w:p>
    <w:bookmarkEnd w:id="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36"/>
        <w:gridCol w:w="1613"/>
        <w:gridCol w:w="1613"/>
        <w:gridCol w:w="4711"/>
        <w:gridCol w:w="3227"/>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топ</w:t>
            </w:r>
            <w:r>
              <w:br/>
            </w:r>
            <w:r>
              <w:rPr>
                <w:rFonts w:ascii="Times New Roman"/>
                <w:b w:val="false"/>
                <w:i w:val="false"/>
                <w:color w:val="000000"/>
                <w:sz w:val="20"/>
              </w:rPr>
              <w:t>
</w:t>
            </w:r>
          </w:p>
        </w:tc>
        <w:tc>
          <w:tcPr>
            <w:tcW w:w="3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Барлығы,мың теңге</w:t>
            </w:r>
            <w:r>
              <w:br/>
            </w:r>
            <w:r>
              <w:rPr>
                <w:rFonts w:ascii="Times New Roman"/>
                <w:b w:val="false"/>
                <w:i w:val="false"/>
                <w:color w:val="000000"/>
                <w:sz w:val="20"/>
              </w:rPr>
              <w:t>
</w:t>
            </w:r>
          </w:p>
        </w:tc>
      </w:tr>
      <w:tr>
        <w:trPr>
          <w:trHeight w:val="30" w:hRule="atLeast"/>
        </w:trPr>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бағдарламалардың әкiмшiсi</w:t>
            </w:r>
            <w:r>
              <w:br/>
            </w:r>
            <w:r>
              <w:rPr>
                <w:rFonts w:ascii="Times New Roman"/>
                <w:b w:val="false"/>
                <w:i w:val="false"/>
                <w:color w:val="000000"/>
                <w:sz w:val="20"/>
              </w:rPr>
              <w:t>
</w:t>
            </w:r>
          </w:p>
        </w:tc>
        <w:tc>
          <w:tcPr>
            <w:tcW w:w="3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Бағдарлама</w:t>
            </w:r>
            <w:r>
              <w:br/>
            </w:r>
            <w:r>
              <w:rPr>
                <w:rFonts w:ascii="Times New Roman"/>
                <w:b w:val="false"/>
                <w:i w:val="false"/>
                <w:color w:val="000000"/>
                <w:sz w:val="20"/>
              </w:rPr>
              <w:t>
</w:t>
            </w:r>
          </w:p>
        </w:tc>
        <w:tc>
          <w:tcPr>
            <w:tcW w:w="3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3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Барлығы</w:t>
            </w:r>
            <w:r>
              <w:br/>
            </w:r>
            <w:r>
              <w:rPr>
                <w:rFonts w:ascii="Times New Roman"/>
                <w:b w:val="false"/>
                <w:i w:val="false"/>
                <w:color w:val="000000"/>
                <w:sz w:val="20"/>
              </w:rPr>
              <w:t>
</w:t>
            </w:r>
          </w:p>
        </w:tc>
        <w:tc>
          <w:tcPr>
            <w:tcW w:w="3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127097</w:t>
            </w:r>
            <w:r>
              <w:br/>
            </w:r>
            <w:r>
              <w:rPr>
                <w:rFonts w:ascii="Times New Roman"/>
                <w:b w:val="false"/>
                <w:i w:val="false"/>
                <w:color w:val="000000"/>
                <w:sz w:val="20"/>
              </w:rPr>
              <w:t>
</w:t>
            </w:r>
          </w:p>
        </w:tc>
      </w:tr>
      <w:tr>
        <w:trPr>
          <w:trHeight w:val="30" w:hRule="atLeast"/>
        </w:trPr>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сипаттағы мемлекеттiк қызметтер</w:t>
            </w:r>
            <w:r>
              <w:br/>
            </w:r>
            <w:r>
              <w:rPr>
                <w:rFonts w:ascii="Times New Roman"/>
                <w:b w:val="false"/>
                <w:i w:val="false"/>
                <w:color w:val="000000"/>
                <w:sz w:val="20"/>
              </w:rPr>
              <w:t>
</w:t>
            </w:r>
          </w:p>
        </w:tc>
        <w:tc>
          <w:tcPr>
            <w:tcW w:w="3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95446</w:t>
            </w:r>
            <w:r>
              <w:br/>
            </w:r>
            <w:r>
              <w:rPr>
                <w:rFonts w:ascii="Times New Roman"/>
                <w:b w:val="false"/>
                <w:i w:val="false"/>
                <w:color w:val="000000"/>
                <w:sz w:val="20"/>
              </w:rPr>
              <w:t>
</w:t>
            </w:r>
          </w:p>
        </w:tc>
      </w:tr>
      <w:tr>
        <w:trPr>
          <w:trHeight w:val="30" w:hRule="atLeast"/>
        </w:trPr>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3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95446</w:t>
            </w:r>
            <w:r>
              <w:br/>
            </w:r>
            <w:r>
              <w:rPr>
                <w:rFonts w:ascii="Times New Roman"/>
                <w:b w:val="false"/>
                <w:i w:val="false"/>
                <w:color w:val="000000"/>
                <w:sz w:val="20"/>
              </w:rPr>
              <w:t>
</w:t>
            </w:r>
          </w:p>
        </w:tc>
      </w:tr>
      <w:tr>
        <w:trPr>
          <w:trHeight w:val="30" w:hRule="atLeast"/>
        </w:trPr>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4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қаланың, кент, ауыл, ауылдық округ әкімінің қызметін қамтамасыз ету жөніндегі қызметтер</w:t>
            </w:r>
            <w:r>
              <w:br/>
            </w:r>
            <w:r>
              <w:rPr>
                <w:rFonts w:ascii="Times New Roman"/>
                <w:b w:val="false"/>
                <w:i w:val="false"/>
                <w:color w:val="000000"/>
                <w:sz w:val="20"/>
              </w:rPr>
              <w:t>
</w:t>
            </w:r>
          </w:p>
        </w:tc>
        <w:tc>
          <w:tcPr>
            <w:tcW w:w="3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92163</w:t>
            </w:r>
            <w:r>
              <w:br/>
            </w:r>
            <w:r>
              <w:rPr>
                <w:rFonts w:ascii="Times New Roman"/>
                <w:b w:val="false"/>
                <w:i w:val="false"/>
                <w:color w:val="000000"/>
                <w:sz w:val="20"/>
              </w:rPr>
              <w:t>
</w:t>
            </w:r>
          </w:p>
        </w:tc>
      </w:tr>
      <w:tr>
        <w:trPr>
          <w:trHeight w:val="30" w:hRule="atLeast"/>
        </w:trPr>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022</w:t>
            </w:r>
            <w:r>
              <w:br/>
            </w:r>
            <w:r>
              <w:rPr>
                <w:rFonts w:ascii="Times New Roman"/>
                <w:b w:val="false"/>
                <w:i w:val="false"/>
                <w:color w:val="000000"/>
                <w:sz w:val="20"/>
              </w:rPr>
              <w:t>
</w:t>
            </w:r>
          </w:p>
        </w:tc>
        <w:tc>
          <w:tcPr>
            <w:tcW w:w="4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3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3283</w:t>
            </w:r>
            <w:r>
              <w:br/>
            </w:r>
            <w:r>
              <w:rPr>
                <w:rFonts w:ascii="Times New Roman"/>
                <w:b w:val="false"/>
                <w:i w:val="false"/>
                <w:color w:val="000000"/>
                <w:sz w:val="20"/>
              </w:rPr>
              <w:t>
</w:t>
            </w:r>
          </w:p>
        </w:tc>
      </w:tr>
      <w:tr>
        <w:trPr>
          <w:trHeight w:val="30" w:hRule="atLeast"/>
        </w:trPr>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көмек және әлеуметтiк қамсыздандыру</w:t>
            </w:r>
            <w:r>
              <w:br/>
            </w:r>
            <w:r>
              <w:rPr>
                <w:rFonts w:ascii="Times New Roman"/>
                <w:b w:val="false"/>
                <w:i w:val="false"/>
                <w:color w:val="000000"/>
                <w:sz w:val="20"/>
              </w:rPr>
              <w:t>
</w:t>
            </w:r>
          </w:p>
        </w:tc>
        <w:tc>
          <w:tcPr>
            <w:tcW w:w="3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6112</w:t>
            </w:r>
            <w:r>
              <w:br/>
            </w:r>
            <w:r>
              <w:rPr>
                <w:rFonts w:ascii="Times New Roman"/>
                <w:b w:val="false"/>
                <w:i w:val="false"/>
                <w:color w:val="000000"/>
                <w:sz w:val="20"/>
              </w:rPr>
              <w:t>
</w:t>
            </w:r>
          </w:p>
        </w:tc>
      </w:tr>
      <w:tr>
        <w:trPr>
          <w:trHeight w:val="30" w:hRule="atLeast"/>
        </w:trPr>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3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6112</w:t>
            </w:r>
            <w:r>
              <w:br/>
            </w:r>
            <w:r>
              <w:rPr>
                <w:rFonts w:ascii="Times New Roman"/>
                <w:b w:val="false"/>
                <w:i w:val="false"/>
                <w:color w:val="000000"/>
                <w:sz w:val="20"/>
              </w:rPr>
              <w:t>
</w:t>
            </w:r>
          </w:p>
        </w:tc>
      </w:tr>
      <w:tr>
        <w:trPr>
          <w:trHeight w:val="30" w:hRule="atLeast"/>
        </w:trPr>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4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Мұқтаж азаматтарға үйінде әлеуметтік көмек көрсету</w:t>
            </w:r>
            <w:r>
              <w:br/>
            </w:r>
            <w:r>
              <w:rPr>
                <w:rFonts w:ascii="Times New Roman"/>
                <w:b w:val="false"/>
                <w:i w:val="false"/>
                <w:color w:val="000000"/>
                <w:sz w:val="20"/>
              </w:rPr>
              <w:t>
</w:t>
            </w:r>
          </w:p>
        </w:tc>
        <w:tc>
          <w:tcPr>
            <w:tcW w:w="3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6112</w:t>
            </w:r>
            <w:r>
              <w:br/>
            </w:r>
            <w:r>
              <w:rPr>
                <w:rFonts w:ascii="Times New Roman"/>
                <w:b w:val="false"/>
                <w:i w:val="false"/>
                <w:color w:val="000000"/>
                <w:sz w:val="20"/>
              </w:rPr>
              <w:t>
</w:t>
            </w:r>
          </w:p>
        </w:tc>
      </w:tr>
      <w:tr>
        <w:trPr>
          <w:trHeight w:val="30" w:hRule="atLeast"/>
        </w:trPr>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w:t>
            </w: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үй-коммуналдық шаруашылық</w:t>
            </w:r>
            <w:r>
              <w:br/>
            </w:r>
            <w:r>
              <w:rPr>
                <w:rFonts w:ascii="Times New Roman"/>
                <w:b w:val="false"/>
                <w:i w:val="false"/>
                <w:color w:val="000000"/>
                <w:sz w:val="20"/>
              </w:rPr>
              <w:t>
</w:t>
            </w:r>
          </w:p>
        </w:tc>
        <w:tc>
          <w:tcPr>
            <w:tcW w:w="3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3153</w:t>
            </w:r>
            <w:r>
              <w:br/>
            </w:r>
            <w:r>
              <w:rPr>
                <w:rFonts w:ascii="Times New Roman"/>
                <w:b w:val="false"/>
                <w:i w:val="false"/>
                <w:color w:val="000000"/>
                <w:sz w:val="20"/>
              </w:rPr>
              <w:t>
</w:t>
            </w:r>
          </w:p>
        </w:tc>
      </w:tr>
      <w:tr>
        <w:trPr>
          <w:trHeight w:val="30" w:hRule="atLeast"/>
        </w:trPr>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3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3153</w:t>
            </w:r>
            <w:r>
              <w:br/>
            </w:r>
            <w:r>
              <w:rPr>
                <w:rFonts w:ascii="Times New Roman"/>
                <w:b w:val="false"/>
                <w:i w:val="false"/>
                <w:color w:val="000000"/>
                <w:sz w:val="20"/>
              </w:rPr>
              <w:t>
</w:t>
            </w:r>
          </w:p>
        </w:tc>
      </w:tr>
      <w:tr>
        <w:trPr>
          <w:trHeight w:val="30" w:hRule="atLeast"/>
        </w:trPr>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4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мекендердегі көшелерді жарықтандыру</w:t>
            </w:r>
            <w:r>
              <w:br/>
            </w:r>
            <w:r>
              <w:rPr>
                <w:rFonts w:ascii="Times New Roman"/>
                <w:b w:val="false"/>
                <w:i w:val="false"/>
                <w:color w:val="000000"/>
                <w:sz w:val="20"/>
              </w:rPr>
              <w:t>
</w:t>
            </w:r>
          </w:p>
        </w:tc>
        <w:tc>
          <w:tcPr>
            <w:tcW w:w="3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2153</w:t>
            </w:r>
            <w:r>
              <w:br/>
            </w:r>
            <w:r>
              <w:rPr>
                <w:rFonts w:ascii="Times New Roman"/>
                <w:b w:val="false"/>
                <w:i w:val="false"/>
                <w:color w:val="000000"/>
                <w:sz w:val="20"/>
              </w:rPr>
              <w:t>
</w:t>
            </w:r>
          </w:p>
        </w:tc>
      </w:tr>
      <w:tr>
        <w:trPr>
          <w:trHeight w:val="30" w:hRule="atLeast"/>
        </w:trPr>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4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мекендердің санитариясын қамтамасыз ету</w:t>
            </w:r>
            <w:r>
              <w:br/>
            </w:r>
            <w:r>
              <w:rPr>
                <w:rFonts w:ascii="Times New Roman"/>
                <w:b w:val="false"/>
                <w:i w:val="false"/>
                <w:color w:val="000000"/>
                <w:sz w:val="20"/>
              </w:rPr>
              <w:t>
</w:t>
            </w:r>
          </w:p>
        </w:tc>
        <w:tc>
          <w:tcPr>
            <w:tcW w:w="3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r>
              <w:br/>
            </w:r>
            <w:r>
              <w:rPr>
                <w:rFonts w:ascii="Times New Roman"/>
                <w:b w:val="false"/>
                <w:i w:val="false"/>
                <w:color w:val="000000"/>
                <w:sz w:val="20"/>
              </w:rPr>
              <w:t>
</w:t>
            </w:r>
          </w:p>
        </w:tc>
      </w:tr>
      <w:tr>
        <w:trPr>
          <w:trHeight w:val="30" w:hRule="atLeast"/>
        </w:trPr>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Көлiк және коммуникация</w:t>
            </w:r>
            <w:r>
              <w:br/>
            </w:r>
            <w:r>
              <w:rPr>
                <w:rFonts w:ascii="Times New Roman"/>
                <w:b w:val="false"/>
                <w:i w:val="false"/>
                <w:color w:val="000000"/>
                <w:sz w:val="20"/>
              </w:rPr>
              <w:t>
</w:t>
            </w:r>
          </w:p>
        </w:tc>
        <w:tc>
          <w:tcPr>
            <w:tcW w:w="3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15346</w:t>
            </w:r>
            <w:r>
              <w:br/>
            </w:r>
            <w:r>
              <w:rPr>
                <w:rFonts w:ascii="Times New Roman"/>
                <w:b w:val="false"/>
                <w:i w:val="false"/>
                <w:color w:val="000000"/>
                <w:sz w:val="20"/>
              </w:rPr>
              <w:t>
</w:t>
            </w:r>
          </w:p>
        </w:tc>
      </w:tr>
      <w:tr>
        <w:trPr>
          <w:trHeight w:val="30" w:hRule="atLeast"/>
        </w:trPr>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3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15346</w:t>
            </w:r>
            <w:r>
              <w:br/>
            </w:r>
            <w:r>
              <w:rPr>
                <w:rFonts w:ascii="Times New Roman"/>
                <w:b w:val="false"/>
                <w:i w:val="false"/>
                <w:color w:val="000000"/>
                <w:sz w:val="20"/>
              </w:rPr>
              <w:t>
</w:t>
            </w:r>
          </w:p>
        </w:tc>
      </w:tr>
      <w:tr>
        <w:trPr>
          <w:trHeight w:val="30" w:hRule="atLeast"/>
        </w:trPr>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p>
        </w:tc>
        <w:tc>
          <w:tcPr>
            <w:tcW w:w="4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маңызы бар қалаларда, кенттерде, ауылдарда, ауылдық округтерде автомобиль жолдарының жұмыс істеуін қамтамасыз ету</w:t>
            </w:r>
            <w:r>
              <w:br/>
            </w:r>
            <w:r>
              <w:rPr>
                <w:rFonts w:ascii="Times New Roman"/>
                <w:b w:val="false"/>
                <w:i w:val="false"/>
                <w:color w:val="000000"/>
                <w:sz w:val="20"/>
              </w:rPr>
              <w:t>
</w:t>
            </w:r>
          </w:p>
        </w:tc>
        <w:tc>
          <w:tcPr>
            <w:tcW w:w="3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15346</w:t>
            </w:r>
            <w:r>
              <w:br/>
            </w:r>
            <w:r>
              <w:rPr>
                <w:rFonts w:ascii="Times New Roman"/>
                <w:b w:val="false"/>
                <w:i w:val="false"/>
                <w:color w:val="000000"/>
                <w:sz w:val="20"/>
              </w:rPr>
              <w:t>
</w:t>
            </w:r>
          </w:p>
        </w:tc>
      </w:tr>
      <w:tr>
        <w:trPr>
          <w:trHeight w:val="30" w:hRule="atLeast"/>
        </w:trPr>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3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7040</w:t>
            </w:r>
            <w:r>
              <w:br/>
            </w:r>
            <w:r>
              <w:rPr>
                <w:rFonts w:ascii="Times New Roman"/>
                <w:b w:val="false"/>
                <w:i w:val="false"/>
                <w:color w:val="000000"/>
                <w:sz w:val="20"/>
              </w:rPr>
              <w:t>
</w:t>
            </w:r>
          </w:p>
        </w:tc>
      </w:tr>
      <w:tr>
        <w:trPr>
          <w:trHeight w:val="30" w:hRule="atLeast"/>
        </w:trPr>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3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7040</w:t>
            </w:r>
            <w:r>
              <w:br/>
            </w:r>
            <w:r>
              <w:rPr>
                <w:rFonts w:ascii="Times New Roman"/>
                <w:b w:val="false"/>
                <w:i w:val="false"/>
                <w:color w:val="000000"/>
                <w:sz w:val="20"/>
              </w:rPr>
              <w:t>
</w:t>
            </w:r>
          </w:p>
        </w:tc>
      </w:tr>
      <w:tr>
        <w:trPr>
          <w:trHeight w:val="30" w:hRule="atLeast"/>
        </w:trPr>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040</w:t>
            </w:r>
            <w:r>
              <w:br/>
            </w:r>
            <w:r>
              <w:rPr>
                <w:rFonts w:ascii="Times New Roman"/>
                <w:b w:val="false"/>
                <w:i w:val="false"/>
                <w:color w:val="000000"/>
                <w:sz w:val="20"/>
              </w:rPr>
              <w:t>
</w:t>
            </w:r>
          </w:p>
        </w:tc>
        <w:tc>
          <w:tcPr>
            <w:tcW w:w="4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"Өңірлерді дамыту" Бағдарламасы шеңберінде өңірлерді экономикалық дамытуға жәрдемдесу бойынша шараларды іске асыру</w:t>
            </w:r>
            <w:r>
              <w:br/>
            </w:r>
            <w:r>
              <w:rPr>
                <w:rFonts w:ascii="Times New Roman"/>
                <w:b w:val="false"/>
                <w:i w:val="false"/>
                <w:color w:val="000000"/>
                <w:sz w:val="20"/>
              </w:rPr>
              <w:t>
</w:t>
            </w:r>
          </w:p>
        </w:tc>
        <w:tc>
          <w:tcPr>
            <w:tcW w:w="3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7040</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кестенің жалғасы:</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99"/>
        <w:gridCol w:w="1450"/>
        <w:gridCol w:w="1450"/>
        <w:gridCol w:w="1450"/>
        <w:gridCol w:w="1450"/>
        <w:gridCol w:w="1450"/>
        <w:gridCol w:w="1200"/>
        <w:gridCol w:w="1200"/>
        <w:gridCol w:w="1451"/>
      </w:tblGrid>
      <w:tr>
        <w:trPr>
          <w:trHeight w:val="30" w:hRule="atLeast"/>
        </w:trPr>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Абай ауылы</w:t>
            </w:r>
            <w:r>
              <w:br/>
            </w:r>
            <w:r>
              <w:rPr>
                <w:rFonts w:ascii="Times New Roman"/>
                <w:b w:val="false"/>
                <w:i w:val="false"/>
                <w:color w:val="000000"/>
                <w:sz w:val="20"/>
              </w:rPr>
              <w:t>
</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Алакөл ауылдық округі</w:t>
            </w:r>
            <w:r>
              <w:br/>
            </w:r>
            <w:r>
              <w:rPr>
                <w:rFonts w:ascii="Times New Roman"/>
                <w:b w:val="false"/>
                <w:i w:val="false"/>
                <w:color w:val="000000"/>
                <w:sz w:val="20"/>
              </w:rPr>
              <w:t>
</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Спиридоновка ауылы</w:t>
            </w:r>
            <w:r>
              <w:br/>
            </w:r>
            <w:r>
              <w:rPr>
                <w:rFonts w:ascii="Times New Roman"/>
                <w:b w:val="false"/>
                <w:i w:val="false"/>
                <w:color w:val="000000"/>
                <w:sz w:val="20"/>
              </w:rPr>
              <w:t>
</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Бауман ауылы</w:t>
            </w:r>
            <w:r>
              <w:br/>
            </w:r>
            <w:r>
              <w:rPr>
                <w:rFonts w:ascii="Times New Roman"/>
                <w:b w:val="false"/>
                <w:i w:val="false"/>
                <w:color w:val="000000"/>
                <w:sz w:val="20"/>
              </w:rPr>
              <w:t>
</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Буревестник ауылы</w:t>
            </w:r>
            <w:r>
              <w:br/>
            </w:r>
            <w:r>
              <w:rPr>
                <w:rFonts w:ascii="Times New Roman"/>
                <w:b w:val="false"/>
                <w:i w:val="false"/>
                <w:color w:val="000000"/>
                <w:sz w:val="20"/>
              </w:rPr>
              <w:t>
</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Егіндікөл ауылы</w:t>
            </w: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Жалманқұлақ ауылдық округі</w:t>
            </w: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Қоржынкөл ауылы</w:t>
            </w:r>
            <w:r>
              <w:br/>
            </w:r>
            <w:r>
              <w:rPr>
                <w:rFonts w:ascii="Times New Roman"/>
                <w:b w:val="false"/>
                <w:i w:val="false"/>
                <w:color w:val="000000"/>
                <w:sz w:val="20"/>
              </w:rPr>
              <w:t>
</w:t>
            </w:r>
          </w:p>
        </w:tc>
        <w:tc>
          <w:tcPr>
            <w:tcW w:w="1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Ұзынкөл ауылдық округі</w:t>
            </w:r>
            <w:r>
              <w:br/>
            </w:r>
            <w:r>
              <w:rPr>
                <w:rFonts w:ascii="Times New Roman"/>
                <w:b w:val="false"/>
                <w:i w:val="false"/>
                <w:color w:val="000000"/>
                <w:sz w:val="20"/>
              </w:rPr>
              <w:t>
</w:t>
            </w:r>
          </w:p>
        </w:tc>
      </w:tr>
      <w:tr>
        <w:trPr>
          <w:trHeight w:val="30" w:hRule="atLeast"/>
        </w:trPr>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9390</w:t>
            </w:r>
            <w:r>
              <w:br/>
            </w:r>
            <w:r>
              <w:rPr>
                <w:rFonts w:ascii="Times New Roman"/>
                <w:b w:val="false"/>
                <w:i w:val="false"/>
                <w:color w:val="000000"/>
                <w:sz w:val="20"/>
              </w:rPr>
              <w:t>
</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13177</w:t>
            </w:r>
            <w:r>
              <w:br/>
            </w:r>
            <w:r>
              <w:rPr>
                <w:rFonts w:ascii="Times New Roman"/>
                <w:b w:val="false"/>
                <w:i w:val="false"/>
                <w:color w:val="000000"/>
                <w:sz w:val="20"/>
              </w:rPr>
              <w:t>
</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25222</w:t>
            </w:r>
            <w:r>
              <w:br/>
            </w:r>
            <w:r>
              <w:rPr>
                <w:rFonts w:ascii="Times New Roman"/>
                <w:b w:val="false"/>
                <w:i w:val="false"/>
                <w:color w:val="000000"/>
                <w:sz w:val="20"/>
              </w:rPr>
              <w:t>
</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12696</w:t>
            </w:r>
            <w:r>
              <w:br/>
            </w:r>
            <w:r>
              <w:rPr>
                <w:rFonts w:ascii="Times New Roman"/>
                <w:b w:val="false"/>
                <w:i w:val="false"/>
                <w:color w:val="000000"/>
                <w:sz w:val="20"/>
              </w:rPr>
              <w:t>
</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10475</w:t>
            </w:r>
            <w:r>
              <w:br/>
            </w:r>
            <w:r>
              <w:rPr>
                <w:rFonts w:ascii="Times New Roman"/>
                <w:b w:val="false"/>
                <w:i w:val="false"/>
                <w:color w:val="000000"/>
                <w:sz w:val="20"/>
              </w:rPr>
              <w:t>
</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27775</w:t>
            </w: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8434</w:t>
            </w: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9844</w:t>
            </w:r>
            <w:r>
              <w:br/>
            </w:r>
            <w:r>
              <w:rPr>
                <w:rFonts w:ascii="Times New Roman"/>
                <w:b w:val="false"/>
                <w:i w:val="false"/>
                <w:color w:val="000000"/>
                <w:sz w:val="20"/>
              </w:rPr>
              <w:t>
</w:t>
            </w:r>
          </w:p>
        </w:tc>
        <w:tc>
          <w:tcPr>
            <w:tcW w:w="1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10084</w:t>
            </w:r>
            <w:r>
              <w:br/>
            </w:r>
            <w:r>
              <w:rPr>
                <w:rFonts w:ascii="Times New Roman"/>
                <w:b w:val="false"/>
                <w:i w:val="false"/>
                <w:color w:val="000000"/>
                <w:sz w:val="20"/>
              </w:rPr>
              <w:t>
</w:t>
            </w:r>
          </w:p>
        </w:tc>
      </w:tr>
      <w:tr>
        <w:trPr>
          <w:trHeight w:val="30" w:hRule="atLeast"/>
        </w:trPr>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9108</w:t>
            </w:r>
            <w:r>
              <w:br/>
            </w:r>
            <w:r>
              <w:rPr>
                <w:rFonts w:ascii="Times New Roman"/>
                <w:b w:val="false"/>
                <w:i w:val="false"/>
                <w:color w:val="000000"/>
                <w:sz w:val="20"/>
              </w:rPr>
              <w:t>
</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10154</w:t>
            </w:r>
            <w:r>
              <w:br/>
            </w:r>
            <w:r>
              <w:rPr>
                <w:rFonts w:ascii="Times New Roman"/>
                <w:b w:val="false"/>
                <w:i w:val="false"/>
                <w:color w:val="000000"/>
                <w:sz w:val="20"/>
              </w:rPr>
              <w:t>
</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11775</w:t>
            </w:r>
            <w:r>
              <w:br/>
            </w:r>
            <w:r>
              <w:rPr>
                <w:rFonts w:ascii="Times New Roman"/>
                <w:b w:val="false"/>
                <w:i w:val="false"/>
                <w:color w:val="000000"/>
                <w:sz w:val="20"/>
              </w:rPr>
              <w:t>
</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9119</w:t>
            </w:r>
            <w:r>
              <w:br/>
            </w:r>
            <w:r>
              <w:rPr>
                <w:rFonts w:ascii="Times New Roman"/>
                <w:b w:val="false"/>
                <w:i w:val="false"/>
                <w:color w:val="000000"/>
                <w:sz w:val="20"/>
              </w:rPr>
              <w:t>
</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10475</w:t>
            </w:r>
            <w:r>
              <w:br/>
            </w:r>
            <w:r>
              <w:rPr>
                <w:rFonts w:ascii="Times New Roman"/>
                <w:b w:val="false"/>
                <w:i w:val="false"/>
                <w:color w:val="000000"/>
                <w:sz w:val="20"/>
              </w:rPr>
              <w:t>
</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17694</w:t>
            </w: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8378</w:t>
            </w: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8659</w:t>
            </w:r>
            <w:r>
              <w:br/>
            </w:r>
            <w:r>
              <w:rPr>
                <w:rFonts w:ascii="Times New Roman"/>
                <w:b w:val="false"/>
                <w:i w:val="false"/>
                <w:color w:val="000000"/>
                <w:sz w:val="20"/>
              </w:rPr>
              <w:t>
</w:t>
            </w:r>
          </w:p>
        </w:tc>
        <w:tc>
          <w:tcPr>
            <w:tcW w:w="1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10084</w:t>
            </w:r>
            <w:r>
              <w:br/>
            </w:r>
            <w:r>
              <w:rPr>
                <w:rFonts w:ascii="Times New Roman"/>
                <w:b w:val="false"/>
                <w:i w:val="false"/>
                <w:color w:val="000000"/>
                <w:sz w:val="20"/>
              </w:rPr>
              <w:t>
</w:t>
            </w:r>
          </w:p>
        </w:tc>
      </w:tr>
      <w:tr>
        <w:trPr>
          <w:trHeight w:val="30" w:hRule="atLeast"/>
        </w:trPr>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9108</w:t>
            </w:r>
            <w:r>
              <w:br/>
            </w:r>
            <w:r>
              <w:rPr>
                <w:rFonts w:ascii="Times New Roman"/>
                <w:b w:val="false"/>
                <w:i w:val="false"/>
                <w:color w:val="000000"/>
                <w:sz w:val="20"/>
              </w:rPr>
              <w:t>
</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10154</w:t>
            </w:r>
            <w:r>
              <w:br/>
            </w:r>
            <w:r>
              <w:rPr>
                <w:rFonts w:ascii="Times New Roman"/>
                <w:b w:val="false"/>
                <w:i w:val="false"/>
                <w:color w:val="000000"/>
                <w:sz w:val="20"/>
              </w:rPr>
              <w:t>
</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11775</w:t>
            </w:r>
            <w:r>
              <w:br/>
            </w:r>
            <w:r>
              <w:rPr>
                <w:rFonts w:ascii="Times New Roman"/>
                <w:b w:val="false"/>
                <w:i w:val="false"/>
                <w:color w:val="000000"/>
                <w:sz w:val="20"/>
              </w:rPr>
              <w:t>
</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9119</w:t>
            </w:r>
            <w:r>
              <w:br/>
            </w:r>
            <w:r>
              <w:rPr>
                <w:rFonts w:ascii="Times New Roman"/>
                <w:b w:val="false"/>
                <w:i w:val="false"/>
                <w:color w:val="000000"/>
                <w:sz w:val="20"/>
              </w:rPr>
              <w:t>
</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10475</w:t>
            </w:r>
            <w:r>
              <w:br/>
            </w:r>
            <w:r>
              <w:rPr>
                <w:rFonts w:ascii="Times New Roman"/>
                <w:b w:val="false"/>
                <w:i w:val="false"/>
                <w:color w:val="000000"/>
                <w:sz w:val="20"/>
              </w:rPr>
              <w:t>
</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17694</w:t>
            </w: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8378</w:t>
            </w: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8659</w:t>
            </w:r>
            <w:r>
              <w:br/>
            </w:r>
            <w:r>
              <w:rPr>
                <w:rFonts w:ascii="Times New Roman"/>
                <w:b w:val="false"/>
                <w:i w:val="false"/>
                <w:color w:val="000000"/>
                <w:sz w:val="20"/>
              </w:rPr>
              <w:t>
</w:t>
            </w:r>
          </w:p>
        </w:tc>
        <w:tc>
          <w:tcPr>
            <w:tcW w:w="1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10084</w:t>
            </w:r>
            <w:r>
              <w:br/>
            </w:r>
            <w:r>
              <w:rPr>
                <w:rFonts w:ascii="Times New Roman"/>
                <w:b w:val="false"/>
                <w:i w:val="false"/>
                <w:color w:val="000000"/>
                <w:sz w:val="20"/>
              </w:rPr>
              <w:t>
</w:t>
            </w:r>
          </w:p>
        </w:tc>
      </w:tr>
      <w:tr>
        <w:trPr>
          <w:trHeight w:val="30" w:hRule="atLeast"/>
        </w:trPr>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9108</w:t>
            </w:r>
            <w:r>
              <w:br/>
            </w:r>
            <w:r>
              <w:rPr>
                <w:rFonts w:ascii="Times New Roman"/>
                <w:b w:val="false"/>
                <w:i w:val="false"/>
                <w:color w:val="000000"/>
                <w:sz w:val="20"/>
              </w:rPr>
              <w:t>
</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9953</w:t>
            </w:r>
            <w:r>
              <w:br/>
            </w:r>
            <w:r>
              <w:rPr>
                <w:rFonts w:ascii="Times New Roman"/>
                <w:b w:val="false"/>
                <w:i w:val="false"/>
                <w:color w:val="000000"/>
                <w:sz w:val="20"/>
              </w:rPr>
              <w:t>
</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11715</w:t>
            </w:r>
            <w:r>
              <w:br/>
            </w:r>
            <w:r>
              <w:rPr>
                <w:rFonts w:ascii="Times New Roman"/>
                <w:b w:val="false"/>
                <w:i w:val="false"/>
                <w:color w:val="000000"/>
                <w:sz w:val="20"/>
              </w:rPr>
              <w:t>
</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9048</w:t>
            </w:r>
            <w:r>
              <w:br/>
            </w:r>
            <w:r>
              <w:rPr>
                <w:rFonts w:ascii="Times New Roman"/>
                <w:b w:val="false"/>
                <w:i w:val="false"/>
                <w:color w:val="000000"/>
                <w:sz w:val="20"/>
              </w:rPr>
              <w:t>
</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7975</w:t>
            </w:r>
            <w:r>
              <w:br/>
            </w:r>
            <w:r>
              <w:rPr>
                <w:rFonts w:ascii="Times New Roman"/>
                <w:b w:val="false"/>
                <w:i w:val="false"/>
                <w:color w:val="000000"/>
                <w:sz w:val="20"/>
              </w:rPr>
              <w:t>
</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17340</w:t>
            </w: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8378</w:t>
            </w: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8562</w:t>
            </w:r>
            <w:r>
              <w:br/>
            </w:r>
            <w:r>
              <w:rPr>
                <w:rFonts w:ascii="Times New Roman"/>
                <w:b w:val="false"/>
                <w:i w:val="false"/>
                <w:color w:val="000000"/>
                <w:sz w:val="20"/>
              </w:rPr>
              <w:t>
</w:t>
            </w:r>
          </w:p>
        </w:tc>
        <w:tc>
          <w:tcPr>
            <w:tcW w:w="1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10084</w:t>
            </w:r>
            <w:r>
              <w:br/>
            </w:r>
            <w:r>
              <w:rPr>
                <w:rFonts w:ascii="Times New Roman"/>
                <w:b w:val="false"/>
                <w:i w:val="false"/>
                <w:color w:val="000000"/>
                <w:sz w:val="20"/>
              </w:rPr>
              <w:t>
</w:t>
            </w:r>
          </w:p>
        </w:tc>
      </w:tr>
      <w:tr>
        <w:trPr>
          <w:trHeight w:val="30" w:hRule="atLeast"/>
        </w:trPr>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w:t>
            </w:r>
            <w:r>
              <w:br/>
            </w:r>
            <w:r>
              <w:rPr>
                <w:rFonts w:ascii="Times New Roman"/>
                <w:b w:val="false"/>
                <w:i w:val="false"/>
                <w:color w:val="000000"/>
                <w:sz w:val="20"/>
              </w:rPr>
              <w:t>
</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r>
              <w:br/>
            </w:r>
            <w:r>
              <w:rPr>
                <w:rFonts w:ascii="Times New Roman"/>
                <w:b w:val="false"/>
                <w:i w:val="false"/>
                <w:color w:val="000000"/>
                <w:sz w:val="20"/>
              </w:rPr>
              <w:t>
</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w:t>
            </w:r>
            <w:r>
              <w:br/>
            </w:r>
            <w:r>
              <w:rPr>
                <w:rFonts w:ascii="Times New Roman"/>
                <w:b w:val="false"/>
                <w:i w:val="false"/>
                <w:color w:val="000000"/>
                <w:sz w:val="20"/>
              </w:rPr>
              <w:t>
</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2500</w:t>
            </w:r>
            <w:r>
              <w:br/>
            </w:r>
            <w:r>
              <w:rPr>
                <w:rFonts w:ascii="Times New Roman"/>
                <w:b w:val="false"/>
                <w:i w:val="false"/>
                <w:color w:val="000000"/>
                <w:sz w:val="20"/>
              </w:rPr>
              <w:t>
</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354</w:t>
            </w: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w:t>
            </w:r>
            <w:r>
              <w:br/>
            </w:r>
            <w:r>
              <w:rPr>
                <w:rFonts w:ascii="Times New Roman"/>
                <w:b w:val="false"/>
                <w:i w:val="false"/>
                <w:color w:val="000000"/>
                <w:sz w:val="20"/>
              </w:rPr>
              <w:t>
</w:t>
            </w:r>
          </w:p>
        </w:tc>
        <w:tc>
          <w:tcPr>
            <w:tcW w:w="1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w:t>
            </w:r>
            <w:r>
              <w:br/>
            </w:r>
            <w:r>
              <w:rPr>
                <w:rFonts w:ascii="Times New Roman"/>
                <w:b w:val="false"/>
                <w:i w:val="false"/>
                <w:color w:val="000000"/>
                <w:sz w:val="20"/>
              </w:rPr>
              <w:t>
</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927</w:t>
            </w:r>
            <w:r>
              <w:br/>
            </w:r>
            <w:r>
              <w:rPr>
                <w:rFonts w:ascii="Times New Roman"/>
                <w:b w:val="false"/>
                <w:i w:val="false"/>
                <w:color w:val="000000"/>
                <w:sz w:val="20"/>
              </w:rPr>
              <w:t>
</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1684</w:t>
            </w:r>
            <w:r>
              <w:br/>
            </w:r>
            <w:r>
              <w:rPr>
                <w:rFonts w:ascii="Times New Roman"/>
                <w:b w:val="false"/>
                <w:i w:val="false"/>
                <w:color w:val="000000"/>
                <w:sz w:val="20"/>
              </w:rPr>
              <w:t>
</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2615</w:t>
            </w: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735</w:t>
            </w:r>
            <w:r>
              <w:br/>
            </w:r>
            <w:r>
              <w:rPr>
                <w:rFonts w:ascii="Times New Roman"/>
                <w:b w:val="false"/>
                <w:i w:val="false"/>
                <w:color w:val="000000"/>
                <w:sz w:val="20"/>
              </w:rPr>
              <w:t>
</w:t>
            </w:r>
          </w:p>
        </w:tc>
        <w:tc>
          <w:tcPr>
            <w:tcW w:w="1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w:t>
            </w:r>
            <w:r>
              <w:br/>
            </w:r>
            <w:r>
              <w:rPr>
                <w:rFonts w:ascii="Times New Roman"/>
                <w:b w:val="false"/>
                <w:i w:val="false"/>
                <w:color w:val="000000"/>
                <w:sz w:val="20"/>
              </w:rPr>
              <w:t>
</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927</w:t>
            </w:r>
            <w:r>
              <w:br/>
            </w:r>
            <w:r>
              <w:rPr>
                <w:rFonts w:ascii="Times New Roman"/>
                <w:b w:val="false"/>
                <w:i w:val="false"/>
                <w:color w:val="000000"/>
                <w:sz w:val="20"/>
              </w:rPr>
              <w:t>
</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1684</w:t>
            </w:r>
            <w:r>
              <w:br/>
            </w:r>
            <w:r>
              <w:rPr>
                <w:rFonts w:ascii="Times New Roman"/>
                <w:b w:val="false"/>
                <w:i w:val="false"/>
                <w:color w:val="000000"/>
                <w:sz w:val="20"/>
              </w:rPr>
              <w:t>
</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2615</w:t>
            </w: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735</w:t>
            </w:r>
            <w:r>
              <w:br/>
            </w:r>
            <w:r>
              <w:rPr>
                <w:rFonts w:ascii="Times New Roman"/>
                <w:b w:val="false"/>
                <w:i w:val="false"/>
                <w:color w:val="000000"/>
                <w:sz w:val="20"/>
              </w:rPr>
              <w:t>
</w:t>
            </w:r>
          </w:p>
        </w:tc>
        <w:tc>
          <w:tcPr>
            <w:tcW w:w="1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w:t>
            </w:r>
            <w:r>
              <w:br/>
            </w:r>
            <w:r>
              <w:rPr>
                <w:rFonts w:ascii="Times New Roman"/>
                <w:b w:val="false"/>
                <w:i w:val="false"/>
                <w:color w:val="000000"/>
                <w:sz w:val="20"/>
              </w:rPr>
              <w:t>
</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927</w:t>
            </w:r>
            <w:r>
              <w:br/>
            </w:r>
            <w:r>
              <w:rPr>
                <w:rFonts w:ascii="Times New Roman"/>
                <w:b w:val="false"/>
                <w:i w:val="false"/>
                <w:color w:val="000000"/>
                <w:sz w:val="20"/>
              </w:rPr>
              <w:t>
</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1684</w:t>
            </w:r>
            <w:r>
              <w:br/>
            </w:r>
            <w:r>
              <w:rPr>
                <w:rFonts w:ascii="Times New Roman"/>
                <w:b w:val="false"/>
                <w:i w:val="false"/>
                <w:color w:val="000000"/>
                <w:sz w:val="20"/>
              </w:rPr>
              <w:t>
</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2615</w:t>
            </w: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735</w:t>
            </w:r>
            <w:r>
              <w:br/>
            </w:r>
            <w:r>
              <w:rPr>
                <w:rFonts w:ascii="Times New Roman"/>
                <w:b w:val="false"/>
                <w:i w:val="false"/>
                <w:color w:val="000000"/>
                <w:sz w:val="20"/>
              </w:rPr>
              <w:t>
</w:t>
            </w:r>
          </w:p>
        </w:tc>
        <w:tc>
          <w:tcPr>
            <w:tcW w:w="1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w:t>
            </w:r>
            <w:r>
              <w:br/>
            </w:r>
            <w:r>
              <w:rPr>
                <w:rFonts w:ascii="Times New Roman"/>
                <w:b w:val="false"/>
                <w:i w:val="false"/>
                <w:color w:val="000000"/>
                <w:sz w:val="20"/>
              </w:rPr>
              <w:t>
</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623</w:t>
            </w:r>
            <w:r>
              <w:br/>
            </w:r>
            <w:r>
              <w:rPr>
                <w:rFonts w:ascii="Times New Roman"/>
                <w:b w:val="false"/>
                <w:i w:val="false"/>
                <w:color w:val="000000"/>
                <w:sz w:val="20"/>
              </w:rPr>
              <w:t>
</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893</w:t>
            </w:r>
            <w:r>
              <w:br/>
            </w:r>
            <w:r>
              <w:rPr>
                <w:rFonts w:ascii="Times New Roman"/>
                <w:b w:val="false"/>
                <w:i w:val="false"/>
                <w:color w:val="000000"/>
                <w:sz w:val="20"/>
              </w:rPr>
              <w:t>
</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w:t>
            </w: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450</w:t>
            </w:r>
            <w:r>
              <w:br/>
            </w:r>
            <w:r>
              <w:rPr>
                <w:rFonts w:ascii="Times New Roman"/>
                <w:b w:val="false"/>
                <w:i w:val="false"/>
                <w:color w:val="000000"/>
                <w:sz w:val="20"/>
              </w:rPr>
              <w:t>
</w:t>
            </w:r>
          </w:p>
        </w:tc>
        <w:tc>
          <w:tcPr>
            <w:tcW w:w="1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w:t>
            </w:r>
            <w:r>
              <w:br/>
            </w:r>
            <w:r>
              <w:rPr>
                <w:rFonts w:ascii="Times New Roman"/>
                <w:b w:val="false"/>
                <w:i w:val="false"/>
                <w:color w:val="000000"/>
                <w:sz w:val="20"/>
              </w:rPr>
              <w:t>
</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623</w:t>
            </w:r>
            <w:r>
              <w:br/>
            </w:r>
            <w:r>
              <w:rPr>
                <w:rFonts w:ascii="Times New Roman"/>
                <w:b w:val="false"/>
                <w:i w:val="false"/>
                <w:color w:val="000000"/>
                <w:sz w:val="20"/>
              </w:rPr>
              <w:t>
</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893</w:t>
            </w:r>
            <w:r>
              <w:br/>
            </w:r>
            <w:r>
              <w:rPr>
                <w:rFonts w:ascii="Times New Roman"/>
                <w:b w:val="false"/>
                <w:i w:val="false"/>
                <w:color w:val="000000"/>
                <w:sz w:val="20"/>
              </w:rPr>
              <w:t>
</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w:t>
            </w: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450</w:t>
            </w:r>
            <w:r>
              <w:br/>
            </w:r>
            <w:r>
              <w:rPr>
                <w:rFonts w:ascii="Times New Roman"/>
                <w:b w:val="false"/>
                <w:i w:val="false"/>
                <w:color w:val="000000"/>
                <w:sz w:val="20"/>
              </w:rPr>
              <w:t>
</w:t>
            </w:r>
          </w:p>
        </w:tc>
        <w:tc>
          <w:tcPr>
            <w:tcW w:w="1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w:t>
            </w:r>
            <w:r>
              <w:br/>
            </w:r>
            <w:r>
              <w:rPr>
                <w:rFonts w:ascii="Times New Roman"/>
                <w:b w:val="false"/>
                <w:i w:val="false"/>
                <w:color w:val="000000"/>
                <w:sz w:val="20"/>
              </w:rPr>
              <w:t>
</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623</w:t>
            </w:r>
            <w:r>
              <w:br/>
            </w:r>
            <w:r>
              <w:rPr>
                <w:rFonts w:ascii="Times New Roman"/>
                <w:b w:val="false"/>
                <w:i w:val="false"/>
                <w:color w:val="000000"/>
                <w:sz w:val="20"/>
              </w:rPr>
              <w:t>
</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893</w:t>
            </w:r>
            <w:r>
              <w:br/>
            </w:r>
            <w:r>
              <w:rPr>
                <w:rFonts w:ascii="Times New Roman"/>
                <w:b w:val="false"/>
                <w:i w:val="false"/>
                <w:color w:val="000000"/>
                <w:sz w:val="20"/>
              </w:rPr>
              <w:t>
</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w:t>
            </w: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450</w:t>
            </w:r>
            <w:r>
              <w:br/>
            </w:r>
            <w:r>
              <w:rPr>
                <w:rFonts w:ascii="Times New Roman"/>
                <w:b w:val="false"/>
                <w:i w:val="false"/>
                <w:color w:val="000000"/>
                <w:sz w:val="20"/>
              </w:rPr>
              <w:t>
</w:t>
            </w:r>
          </w:p>
        </w:tc>
        <w:tc>
          <w:tcPr>
            <w:tcW w:w="1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1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10924</w:t>
            </w:r>
            <w:r>
              <w:br/>
            </w:r>
            <w:r>
              <w:rPr>
                <w:rFonts w:ascii="Times New Roman"/>
                <w:b w:val="false"/>
                <w:i w:val="false"/>
                <w:color w:val="000000"/>
                <w:sz w:val="20"/>
              </w:rPr>
              <w:t>
</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4422</w:t>
            </w: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1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10924</w:t>
            </w:r>
            <w:r>
              <w:br/>
            </w:r>
            <w:r>
              <w:rPr>
                <w:rFonts w:ascii="Times New Roman"/>
                <w:b w:val="false"/>
                <w:i w:val="false"/>
                <w:color w:val="000000"/>
                <w:sz w:val="20"/>
              </w:rPr>
              <w:t>
</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4422</w:t>
            </w: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1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10924</w:t>
            </w:r>
            <w:r>
              <w:br/>
            </w:r>
            <w:r>
              <w:rPr>
                <w:rFonts w:ascii="Times New Roman"/>
                <w:b w:val="false"/>
                <w:i w:val="false"/>
                <w:color w:val="000000"/>
                <w:sz w:val="20"/>
              </w:rPr>
              <w:t>
</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4422</w:t>
            </w: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1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2400</w:t>
            </w:r>
            <w:r>
              <w:br/>
            </w:r>
            <w:r>
              <w:rPr>
                <w:rFonts w:ascii="Times New Roman"/>
                <w:b w:val="false"/>
                <w:i w:val="false"/>
                <w:color w:val="000000"/>
                <w:sz w:val="20"/>
              </w:rPr>
              <w:t>
</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1596</w:t>
            </w:r>
            <w:r>
              <w:br/>
            </w:r>
            <w:r>
              <w:rPr>
                <w:rFonts w:ascii="Times New Roman"/>
                <w:b w:val="false"/>
                <w:i w:val="false"/>
                <w:color w:val="000000"/>
                <w:sz w:val="20"/>
              </w:rPr>
              <w:t>
</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r>
              <w:br/>
            </w:r>
            <w:r>
              <w:rPr>
                <w:rFonts w:ascii="Times New Roman"/>
                <w:b w:val="false"/>
                <w:i w:val="false"/>
                <w:color w:val="000000"/>
                <w:sz w:val="20"/>
              </w:rPr>
              <w:t>
</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2044</w:t>
            </w: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1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2400</w:t>
            </w:r>
            <w:r>
              <w:br/>
            </w:r>
            <w:r>
              <w:rPr>
                <w:rFonts w:ascii="Times New Roman"/>
                <w:b w:val="false"/>
                <w:i w:val="false"/>
                <w:color w:val="000000"/>
                <w:sz w:val="20"/>
              </w:rPr>
              <w:t>
</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1596</w:t>
            </w:r>
            <w:r>
              <w:br/>
            </w:r>
            <w:r>
              <w:rPr>
                <w:rFonts w:ascii="Times New Roman"/>
                <w:b w:val="false"/>
                <w:i w:val="false"/>
                <w:color w:val="000000"/>
                <w:sz w:val="20"/>
              </w:rPr>
              <w:t>
</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r>
              <w:br/>
            </w:r>
            <w:r>
              <w:rPr>
                <w:rFonts w:ascii="Times New Roman"/>
                <w:b w:val="false"/>
                <w:i w:val="false"/>
                <w:color w:val="000000"/>
                <w:sz w:val="20"/>
              </w:rPr>
              <w:t>
</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2044</w:t>
            </w: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1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2400</w:t>
            </w:r>
            <w:r>
              <w:br/>
            </w:r>
            <w:r>
              <w:rPr>
                <w:rFonts w:ascii="Times New Roman"/>
                <w:b w:val="false"/>
                <w:i w:val="false"/>
                <w:color w:val="000000"/>
                <w:sz w:val="20"/>
              </w:rPr>
              <w:t>
</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1596</w:t>
            </w:r>
            <w:r>
              <w:br/>
            </w:r>
            <w:r>
              <w:rPr>
                <w:rFonts w:ascii="Times New Roman"/>
                <w:b w:val="false"/>
                <w:i w:val="false"/>
                <w:color w:val="000000"/>
                <w:sz w:val="20"/>
              </w:rPr>
              <w:t>
</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r>
              <w:br/>
            </w:r>
            <w:r>
              <w:rPr>
                <w:rFonts w:ascii="Times New Roman"/>
                <w:b w:val="false"/>
                <w:i w:val="false"/>
                <w:color w:val="000000"/>
                <w:sz w:val="20"/>
              </w:rPr>
              <w:t>
</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2044</w:t>
            </w: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1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Егіндікөл аудандық</w:t>
            </w:r>
            <w:r>
              <w:br/>
            </w:r>
            <w:r>
              <w:rPr>
                <w:rFonts w:ascii="Times New Roman"/>
                <w:b w:val="false"/>
                <w:i w:val="false"/>
                <w:color w:val="000000"/>
                <w:sz w:val="20"/>
              </w:rPr>
              <w:t>мәслихатының 2016 жылғы 18</w:t>
            </w:r>
            <w:r>
              <w:br/>
            </w:r>
            <w:r>
              <w:rPr>
                <w:rFonts w:ascii="Times New Roman"/>
                <w:b w:val="false"/>
                <w:i w:val="false"/>
                <w:color w:val="000000"/>
                <w:sz w:val="20"/>
              </w:rPr>
              <w:t>мамырдағы № 6С4-5 шешіміне</w:t>
            </w:r>
            <w:r>
              <w:br/>
            </w:r>
            <w:r>
              <w:rPr>
                <w:rFonts w:ascii="Times New Roman"/>
                <w:b w:val="false"/>
                <w:i w:val="false"/>
                <w:color w:val="000000"/>
                <w:sz w:val="20"/>
              </w:rPr>
              <w:t>5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Егіндікөл аудандық мәслихатының</w:t>
            </w:r>
            <w:r>
              <w:br/>
            </w:r>
            <w:r>
              <w:rPr>
                <w:rFonts w:ascii="Times New Roman"/>
                <w:b w:val="false"/>
                <w:i w:val="false"/>
                <w:color w:val="000000"/>
                <w:sz w:val="20"/>
              </w:rPr>
              <w:t>2015 жылғы 28 желтоқсандағы</w:t>
            </w:r>
            <w:r>
              <w:br/>
            </w:r>
            <w:r>
              <w:rPr>
                <w:rFonts w:ascii="Times New Roman"/>
                <w:b w:val="false"/>
                <w:i w:val="false"/>
                <w:color w:val="000000"/>
                <w:sz w:val="20"/>
              </w:rPr>
              <w:t>№ 5С40-2 шешіміне</w:t>
            </w:r>
            <w:r>
              <w:br/>
            </w:r>
            <w:r>
              <w:rPr>
                <w:rFonts w:ascii="Times New Roman"/>
                <w:b w:val="false"/>
                <w:i w:val="false"/>
                <w:color w:val="000000"/>
                <w:sz w:val="20"/>
              </w:rPr>
              <w:t>8 қосымша</w:t>
            </w:r>
          </w:p>
        </w:tc>
      </w:tr>
    </w:tbl>
    <w:bookmarkStart w:name="z18" w:id="4"/>
    <w:p>
      <w:pPr>
        <w:spacing w:after="0"/>
        <w:ind w:left="0"/>
        <w:jc w:val="left"/>
      </w:pPr>
      <w:r>
        <w:rPr>
          <w:rFonts w:ascii="Times New Roman"/>
          <w:b/>
          <w:i w:val="false"/>
          <w:color w:val="000000"/>
        </w:rPr>
        <w:t xml:space="preserve"> 2016 жылға жергілікті өзін-өзі басқару органдарға трансферттер сомаларын бөлу</w:t>
      </w:r>
    </w:p>
    <w:bookmarkEnd w:id="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01"/>
        <w:gridCol w:w="2001"/>
        <w:gridCol w:w="8298"/>
      </w:tblGrid>
      <w:tr>
        <w:trPr>
          <w:trHeight w:val="30" w:hRule="atLeast"/>
        </w:trPr>
        <w:tc>
          <w:tcPr>
            <w:tcW w:w="2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2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r>
              <w:br/>
            </w:r>
            <w:r>
              <w:rPr>
                <w:rFonts w:ascii="Times New Roman"/>
                <w:b w:val="false"/>
                <w:i w:val="false"/>
                <w:color w:val="000000"/>
                <w:sz w:val="20"/>
              </w:rPr>
              <w:t>
</w:t>
            </w:r>
          </w:p>
        </w:tc>
        <w:tc>
          <w:tcPr>
            <w:tcW w:w="8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 мың теңге</w:t>
            </w:r>
            <w:r>
              <w:br/>
            </w:r>
            <w:r>
              <w:rPr>
                <w:rFonts w:ascii="Times New Roman"/>
                <w:b w:val="false"/>
                <w:i w:val="false"/>
                <w:color w:val="000000"/>
                <w:sz w:val="20"/>
              </w:rPr>
              <w:t>
</w:t>
            </w:r>
          </w:p>
        </w:tc>
      </w:tr>
      <w:tr>
        <w:trPr>
          <w:trHeight w:val="30" w:hRule="atLeast"/>
        </w:trPr>
        <w:tc>
          <w:tcPr>
            <w:tcW w:w="2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2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Абай ауылы</w:t>
            </w:r>
            <w:r>
              <w:br/>
            </w:r>
            <w:r>
              <w:rPr>
                <w:rFonts w:ascii="Times New Roman"/>
                <w:b w:val="false"/>
                <w:i w:val="false"/>
                <w:color w:val="000000"/>
                <w:sz w:val="20"/>
              </w:rPr>
              <w:t>
</w:t>
            </w:r>
          </w:p>
        </w:tc>
        <w:tc>
          <w:tcPr>
            <w:tcW w:w="8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w:t>
            </w:r>
            <w:r>
              <w:br/>
            </w:r>
            <w:r>
              <w:rPr>
                <w:rFonts w:ascii="Times New Roman"/>
                <w:b w:val="false"/>
                <w:i w:val="false"/>
                <w:color w:val="000000"/>
                <w:sz w:val="20"/>
              </w:rPr>
              <w:t>
</w:t>
            </w:r>
          </w:p>
        </w:tc>
      </w:tr>
      <w:tr>
        <w:trPr>
          <w:trHeight w:val="30" w:hRule="atLeast"/>
        </w:trPr>
        <w:tc>
          <w:tcPr>
            <w:tcW w:w="2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2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Алакөл ауылдық округі</w:t>
            </w:r>
            <w:r>
              <w:br/>
            </w:r>
            <w:r>
              <w:rPr>
                <w:rFonts w:ascii="Times New Roman"/>
                <w:b w:val="false"/>
                <w:i w:val="false"/>
                <w:color w:val="000000"/>
                <w:sz w:val="20"/>
              </w:rPr>
              <w:t>
</w:t>
            </w:r>
          </w:p>
        </w:tc>
        <w:tc>
          <w:tcPr>
            <w:tcW w:w="8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510</w:t>
            </w:r>
            <w:r>
              <w:br/>
            </w:r>
            <w:r>
              <w:rPr>
                <w:rFonts w:ascii="Times New Roman"/>
                <w:b w:val="false"/>
                <w:i w:val="false"/>
                <w:color w:val="000000"/>
                <w:sz w:val="20"/>
              </w:rPr>
              <w:t>
</w:t>
            </w:r>
          </w:p>
        </w:tc>
      </w:tr>
      <w:tr>
        <w:trPr>
          <w:trHeight w:val="30" w:hRule="atLeast"/>
        </w:trPr>
        <w:tc>
          <w:tcPr>
            <w:tcW w:w="2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2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Спиридоновка ауылы</w:t>
            </w:r>
            <w:r>
              <w:br/>
            </w:r>
            <w:r>
              <w:rPr>
                <w:rFonts w:ascii="Times New Roman"/>
                <w:b w:val="false"/>
                <w:i w:val="false"/>
                <w:color w:val="000000"/>
                <w:sz w:val="20"/>
              </w:rPr>
              <w:t>
</w:t>
            </w:r>
          </w:p>
        </w:tc>
        <w:tc>
          <w:tcPr>
            <w:tcW w:w="8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736</w:t>
            </w:r>
            <w:r>
              <w:br/>
            </w:r>
            <w:r>
              <w:rPr>
                <w:rFonts w:ascii="Times New Roman"/>
                <w:b w:val="false"/>
                <w:i w:val="false"/>
                <w:color w:val="000000"/>
                <w:sz w:val="20"/>
              </w:rPr>
              <w:t>
</w:t>
            </w:r>
          </w:p>
        </w:tc>
      </w:tr>
      <w:tr>
        <w:trPr>
          <w:trHeight w:val="30" w:hRule="atLeast"/>
        </w:trPr>
        <w:tc>
          <w:tcPr>
            <w:tcW w:w="2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2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Бауман ауылы</w:t>
            </w:r>
            <w:r>
              <w:br/>
            </w:r>
            <w:r>
              <w:rPr>
                <w:rFonts w:ascii="Times New Roman"/>
                <w:b w:val="false"/>
                <w:i w:val="false"/>
                <w:color w:val="000000"/>
                <w:sz w:val="20"/>
              </w:rPr>
              <w:t>
</w:t>
            </w:r>
          </w:p>
        </w:tc>
        <w:tc>
          <w:tcPr>
            <w:tcW w:w="8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1403</w:t>
            </w:r>
            <w:r>
              <w:br/>
            </w:r>
            <w:r>
              <w:rPr>
                <w:rFonts w:ascii="Times New Roman"/>
                <w:b w:val="false"/>
                <w:i w:val="false"/>
                <w:color w:val="000000"/>
                <w:sz w:val="20"/>
              </w:rPr>
              <w:t>
</w:t>
            </w:r>
          </w:p>
        </w:tc>
      </w:tr>
      <w:tr>
        <w:trPr>
          <w:trHeight w:val="30" w:hRule="atLeast"/>
        </w:trPr>
        <w:tc>
          <w:tcPr>
            <w:tcW w:w="2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2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Буревестник ауылы</w:t>
            </w:r>
            <w:r>
              <w:br/>
            </w:r>
            <w:r>
              <w:rPr>
                <w:rFonts w:ascii="Times New Roman"/>
                <w:b w:val="false"/>
                <w:i w:val="false"/>
                <w:color w:val="000000"/>
                <w:sz w:val="20"/>
              </w:rPr>
              <w:t>
</w:t>
            </w:r>
          </w:p>
        </w:tc>
        <w:tc>
          <w:tcPr>
            <w:tcW w:w="8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627</w:t>
            </w:r>
            <w:r>
              <w:br/>
            </w:r>
            <w:r>
              <w:rPr>
                <w:rFonts w:ascii="Times New Roman"/>
                <w:b w:val="false"/>
                <w:i w:val="false"/>
                <w:color w:val="000000"/>
                <w:sz w:val="20"/>
              </w:rPr>
              <w:t>
</w:t>
            </w:r>
          </w:p>
        </w:tc>
      </w:tr>
      <w:tr>
        <w:trPr>
          <w:trHeight w:val="30" w:hRule="atLeast"/>
        </w:trPr>
        <w:tc>
          <w:tcPr>
            <w:tcW w:w="2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2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Егіндікөл ауылы</w:t>
            </w:r>
            <w:r>
              <w:br/>
            </w:r>
            <w:r>
              <w:rPr>
                <w:rFonts w:ascii="Times New Roman"/>
                <w:b w:val="false"/>
                <w:i w:val="false"/>
                <w:color w:val="000000"/>
                <w:sz w:val="20"/>
              </w:rPr>
              <w:t>
</w:t>
            </w:r>
          </w:p>
        </w:tc>
        <w:tc>
          <w:tcPr>
            <w:tcW w:w="8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14471</w:t>
            </w:r>
            <w:r>
              <w:br/>
            </w:r>
            <w:r>
              <w:rPr>
                <w:rFonts w:ascii="Times New Roman"/>
                <w:b w:val="false"/>
                <w:i w:val="false"/>
                <w:color w:val="000000"/>
                <w:sz w:val="20"/>
              </w:rPr>
              <w:t>
</w:t>
            </w:r>
          </w:p>
        </w:tc>
      </w:tr>
      <w:tr>
        <w:trPr>
          <w:trHeight w:val="30" w:hRule="atLeast"/>
        </w:trPr>
        <w:tc>
          <w:tcPr>
            <w:tcW w:w="2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2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Жалманқұлақ ауылдық округі</w:t>
            </w:r>
            <w:r>
              <w:br/>
            </w:r>
            <w:r>
              <w:rPr>
                <w:rFonts w:ascii="Times New Roman"/>
                <w:b w:val="false"/>
                <w:i w:val="false"/>
                <w:color w:val="000000"/>
                <w:sz w:val="20"/>
              </w:rPr>
              <w:t>
</w:t>
            </w:r>
          </w:p>
        </w:tc>
        <w:tc>
          <w:tcPr>
            <w:tcW w:w="8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w:t>
            </w:r>
            <w:r>
              <w:br/>
            </w:r>
            <w:r>
              <w:rPr>
                <w:rFonts w:ascii="Times New Roman"/>
                <w:b w:val="false"/>
                <w:i w:val="false"/>
                <w:color w:val="000000"/>
                <w:sz w:val="20"/>
              </w:rPr>
              <w:t>
</w:t>
            </w:r>
          </w:p>
        </w:tc>
      </w:tr>
      <w:tr>
        <w:trPr>
          <w:trHeight w:val="30" w:hRule="atLeast"/>
        </w:trPr>
        <w:tc>
          <w:tcPr>
            <w:tcW w:w="2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r>
              <w:br/>
            </w:r>
            <w:r>
              <w:rPr>
                <w:rFonts w:ascii="Times New Roman"/>
                <w:b w:val="false"/>
                <w:i w:val="false"/>
                <w:color w:val="000000"/>
                <w:sz w:val="20"/>
              </w:rPr>
              <w:t>
</w:t>
            </w:r>
          </w:p>
        </w:tc>
        <w:tc>
          <w:tcPr>
            <w:tcW w:w="2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Қоржынкөл ауылы</w:t>
            </w:r>
            <w:r>
              <w:br/>
            </w:r>
            <w:r>
              <w:rPr>
                <w:rFonts w:ascii="Times New Roman"/>
                <w:b w:val="false"/>
                <w:i w:val="false"/>
                <w:color w:val="000000"/>
                <w:sz w:val="20"/>
              </w:rPr>
              <w:t>
</w:t>
            </w:r>
          </w:p>
        </w:tc>
        <w:tc>
          <w:tcPr>
            <w:tcW w:w="8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396</w:t>
            </w:r>
            <w:r>
              <w:br/>
            </w:r>
            <w:r>
              <w:rPr>
                <w:rFonts w:ascii="Times New Roman"/>
                <w:b w:val="false"/>
                <w:i w:val="false"/>
                <w:color w:val="000000"/>
                <w:sz w:val="20"/>
              </w:rPr>
              <w:t>
</w:t>
            </w:r>
          </w:p>
        </w:tc>
      </w:tr>
      <w:tr>
        <w:trPr>
          <w:trHeight w:val="30" w:hRule="atLeast"/>
        </w:trPr>
        <w:tc>
          <w:tcPr>
            <w:tcW w:w="2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2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Ұзынкөл ауылдық округі</w:t>
            </w:r>
            <w:r>
              <w:br/>
            </w:r>
            <w:r>
              <w:rPr>
                <w:rFonts w:ascii="Times New Roman"/>
                <w:b w:val="false"/>
                <w:i w:val="false"/>
                <w:color w:val="000000"/>
                <w:sz w:val="20"/>
              </w:rPr>
              <w:t>
</w:t>
            </w:r>
          </w:p>
        </w:tc>
        <w:tc>
          <w:tcPr>
            <w:tcW w:w="8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666</w:t>
            </w:r>
            <w:r>
              <w:br/>
            </w:r>
            <w:r>
              <w:rPr>
                <w:rFonts w:ascii="Times New Roman"/>
                <w:b w:val="false"/>
                <w:i w:val="false"/>
                <w:color w:val="000000"/>
                <w:sz w:val="20"/>
              </w:rPr>
              <w:t>
</w:t>
            </w:r>
          </w:p>
        </w:tc>
      </w:tr>
      <w:tr>
        <w:trPr>
          <w:trHeight w:val="30" w:hRule="atLeast"/>
        </w:trPr>
        <w:tc>
          <w:tcPr>
            <w:tcW w:w="2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Барлығы</w:t>
            </w:r>
            <w:r>
              <w:br/>
            </w:r>
            <w:r>
              <w:rPr>
                <w:rFonts w:ascii="Times New Roman"/>
                <w:b w:val="false"/>
                <w:i w:val="false"/>
                <w:color w:val="000000"/>
                <w:sz w:val="20"/>
              </w:rPr>
              <w:t>
</w:t>
            </w:r>
          </w:p>
        </w:tc>
        <w:tc>
          <w:tcPr>
            <w:tcW w:w="8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19172</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