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82062" w14:textId="d7820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Бұланды аудандық мәслихатының 2015 жылғы 23 желтоқсандағы № 5С-43/1 "2016-2018 жылдарға арналған аудандық бюджет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Бұланды аудандық мәслихатының 2016 жылғы 23 қарашадағы № 6С-7/3 шешімі. Ақмола облысының Әділет департаментінде 2016 жылғы 30 қарашада № 5604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2008 жылғы 4 желтоқсандағы Бюджет кодексінің, 106 бабының </w:t>
      </w:r>
      <w:r>
        <w:rPr>
          <w:rFonts w:ascii="Times New Roman"/>
          <w:b w:val="false"/>
          <w:i w:val="false"/>
          <w:color w:val="000000"/>
          <w:sz w:val="28"/>
        </w:rPr>
        <w:t>4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6 бабының </w:t>
      </w:r>
      <w:r>
        <w:rPr>
          <w:rFonts w:ascii="Times New Roman"/>
          <w:b w:val="false"/>
          <w:i w:val="false"/>
          <w:color w:val="000000"/>
          <w:sz w:val="28"/>
        </w:rPr>
        <w:t>1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Бұланды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Бұланды аудандық мәслихатының "2016-2018 жылдарға арналған аудандық бюджет туралы" 2015 жылғы 23 желтоқсандағы № 5С-43/1 (Нормативтік құқықтық актілерді мемлекеттік тіркеу тізілімінде № 5195 болып тіркелген, 2016 жылғы 22 қаңтарда "Бұланды таңы" газетінде және 2016 жылғы 22 қаңтарда "Вести Бұланды жаршысы"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"1. 2016-2018 жылдарға арналған аудандық бюджет тиісті 1, 2, 3 қосымшаларға сәйкес бекітілсін, соның ішінде 2016 жылға келесі көлемдерге: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кірістер – 3561981,2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салықтық түсімдер – 601679,0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салықтық емес түсімдер – 32589,2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негізгі капиталды сатудан түсетін түсімдер – 38794,0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трансферттер түсімі – 2888919,0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шығындар – 3587999,7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таза бюджеттік кредиттеу – 8716,2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бюджеттік кредиттер – 10959,1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бюджеттік кредиттерді өтеу – 2242,9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қаржы активтерімен операциялар бойынша сальдо – 0,0 мың теңге: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қаржы активтерін сатып алу – 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мемлекеттің қаржы активтерін сатып алудан түскен түсімдер – 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бюджет тапшылығы (профициті) – -34734,7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бюджет тапшылығын қаржыландыру (профицитті пайдалану) – 34734,7 мың теңге: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қарыздар түсімі – 10959,0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қарыздарды өтеу – 2242,9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 қаражатының пайдаланылатын қалдықтары – 26018,6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 тармақтың </w:t>
      </w:r>
      <w:r>
        <w:rPr>
          <w:rFonts w:ascii="Times New Roman"/>
          <w:b w:val="false"/>
          <w:i w:val="false"/>
          <w:color w:val="000000"/>
          <w:sz w:val="28"/>
        </w:rPr>
        <w:t>3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"3) негізгі капиталды сатудан түсетін түсімдер,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мемлекеттік мекемелерге бекітілген мемлекеттік мүлікті сату;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жерді сату;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материалдық емес активтері сату";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5 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бірінші азат жолы "40175,0" деген сандар "36775,0"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5 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екінші азат жолы "28849,0" деген сандар "25449,0"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6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"6. 2016 жылға аудандық бюджетте 1357882,0 мың теңге сомасында нысаналы трансферттер қарастырылсын,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республикалық бюджеттен 16993,0 мың теңге сомасында нысаналы трансферттер дамытуға,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16993,0 мың теңге коммуналдық тұрғын үй қорының тұрғын үйлерін жобалауға және (немесе) құрылысына, реконструкциялауға, соның ішінде: 16993,0 мың теңге кезекте тұрғандар үшін тұрғын үй салуға;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облыстық бюджеттен 56095,0 мың теңге сомасында дамуға нысаналы трансферттер,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29500,0 мың теңге бастауыш, негізгі орта және жалпы орта білім беру объектілерін салуға және реконструкциялауға;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15331,0 мың теңге коммуналдық тұрғын үй қорының тұрғын үйлерін жобалауға және (немесе) құрылысына, реконструкциялауға;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5155,0 мың теңге инженерлік-коммуникациялық инфрақұрылымды жобалауға, дамытуға және (немесе) жайластыруға;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6109,0 мың теңге коммуналдық шаруашылықты дамытуға;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республикалық бюджеттен 1054903,7 мың теңге сомасында ағымдағы нысаналы трансферттер,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8683,0 мың теңге Өрлеу жобасы бойынша шартты ақшалай көмекті енгізуге;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221784,7 мың теңге мектепке дейінгі білім ұйымдарында мемлекеттік білім беру тапсырысын іске асыруға;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261,0 мың теңге мүгедектерге қызмет көрсетуге бағдарланған ұйымдар орналасқан жерлерде жол белгілері мен сілтегіштерін орнатуға;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613949,0 мың теңге жергілікті бюджеттерден қаржыландырылатын азаматтық қызметшілерге еңбекақы төлеу жүйесінің жаңа моделіне көшуге, сонымен қатар оларға лауазымдық айлықақыларына ерекше еңбек жағдайлары үшін ай сайынғы үстемеақы төлеуге;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50299,0 мың теңге мемлекеттік әкімшілік қызметшілер еңбекақысының деңгейін арттыруға;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5806,0 мың теңге мүгедектерді міндетті гигиеналық құралдармен қамтамасыз ету нормаларын ұлғайтуға;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1117,0 мың теңге азаматтық хал актілерін тіркеу бөлімдерінің штат санын ұстауға;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4416,0 мың теңге жергілікті атқарушы органдардың агроөнеркәсіптік кешен жергілікті бөлімшелерін ұстауға;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36250,0 мың теңге экономикалық тұрақтылықты қамтамасыз етуге;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1728,0 мың теңге үкіметтік емес ұйымдарға мемлекеттік әлеуметтік тапсырысты орналастыруға;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103666,0 мың теңге жаңадан іске қосылатын білім беру объектілерін күтіп-ұстауға;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6944,0 мың теңге цифрлық білім беру инфрақұрылымын құруға;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облыстық бюджеттен 229890,3 мың теңге сомасында ағымдағы нысаналы трансферттер,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50000,0 мың теңге автомобиль жолдарын жөндеуге және күтіп ұстауға;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33724,0 мың теңге эпизоотияға қарсы іс-шараларды жүргізуге;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3000,0 мың теңге бруцеллезбен ауыратын санитариялық союға жіберілетін ауыл шаруашылығы малдарының (ірі қара және ұсақ малдың) құнын (50 % дейін) өтеуге;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4320,0 мың теңге патронат тәрбиешілерге берілген баланы (балаларды) асырып бағуға;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1625,0 мың теңге мектептерге арнап электрондық оқулықтар сатып алуға;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1150,9 мың теңге Ұлы Отан соғысындағы Жеңістің 71 жылдығына орай бір жолғы материалдық көмек төлеуге;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39000,0 мың теңге білім беру объектілерінің күрделі жөндеуіне және материалдық-техникалық базасын нығайтуға;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73000,0 мың теңге тұрғын үй-коммуналдық шаруашылығын дамытуға;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95,9 мың теңге сібір жарасы қорымдары ошақтарында іс-шаралар өткізуге;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23974,5 мың теңге Жұмыспен қамту 2020 жол картасы шеңберінде қалаларды және ауылдық елді мекендерді дамытуға.";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8 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"2286,0" деген сандар "2242,9"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 Осы шешім Ақмола облысының Әділет департаментінде мемлекеттік тіркелген күнінен бастап күшіне енеді және 2016 жылғы 1 қаңтардан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Кезектен тыс 7-сессияның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Қ.Тәшімова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Аудандық мәслихаттың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Ш.Құсайынов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"КЕЛІСІЛДІ"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Бұланды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Қ.Испергенов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23 қараша 2016 жыл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Бұланды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23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6С-7/3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Бұланды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5С-43/1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1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аудандық бюджет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0"/>
        <w:gridCol w:w="1088"/>
        <w:gridCol w:w="820"/>
        <w:gridCol w:w="5345"/>
        <w:gridCol w:w="422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3561981,2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601679,0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253934,0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253934,0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213061,0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155503,0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32589,2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Материалдық емес активтерді сату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2888919,0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2888919,0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2888919,0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1"/>
        <w:gridCol w:w="1122"/>
        <w:gridCol w:w="1122"/>
        <w:gridCol w:w="6193"/>
        <w:gridCol w:w="307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3587999,7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276778,7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137141,0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136947,0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саясатын қалыптастыру мен дамыту, мемлекеттік жоспарлау бюджеттік атқару және коммуналдық меншігін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27123,5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кәсіпкерлік, өнеркәсіп және туризм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кәсіпкерлікті, өнеркәсіпті және туризмді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2584480,0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2551284,2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1892293,3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32406,4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білім беру ұйымдарын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оқытуды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223933,5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Жаңадан іске қосылатын білім беру объектілерін күтіп-ұстау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103666,0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Идараға қарасты мемлекеттік мекемелер мен ұйымдардың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33195,8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33195,8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119744,9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99309,9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көмегін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шешімдері бойынша мұқтаж азаматтардың жекелеген санаттарына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24627,9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 мұқтаж мүгедектерді міндетті гигиеналық құралдарымен қамтамасыз ету және ымдау тілі мамандарының, жеке көмекшілердің қызметін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 жұмыспен қамту орталықтарының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Өрлеу жобасы бойынша келісілген қаржылай көмекті енгізу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 мүгедектердің құқықтарын қамтамасыз ету және өмір сүру сапасын жақсарту жөніндегі 2012-2018 жылдарға арналған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Үкіметтік емес секторда мемлекеттік әлеуметтік тапсырысты орналастыру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Патронат тәрбиешілерге берілген баланы (балаларды) асырап бағу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 мүгедектердің құқықтарын қамтамасыз ету және өмір сүру сапасын жақсарту жөніндегі 2012-2018 жылдарға арналған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213864,6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 ауыл, ауылдық округ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19653,5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жол картасы бойынша қалаларды және ауылдық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19653,5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жол картасы бойынша қалаларды және ауылдық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44050,1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 және (немесе) салу,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жобалау, дамыту және (немесе) жайластыру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136870,0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Шағын қалаларды жылумен жабдықтауды үздіксіз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108610,0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158177,8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126056,6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69876,6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Идараға қарасты мемлекеттік мекемелер мен ұйымдардың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18965,2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Арқылы 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iске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ауданның (облыстық маңызы бар қала)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74789,6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көрсету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47685,9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көметін (биотермиялық шұңқырларлардың)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саулығы мен адамның денсаулығына қауіп төндіретін, алып қоймай залалсыздандырылған (зарарсыздандырылған) және қайта өңделген жануарлардың, жануарлардан алынатын өнімдер мен шикізаттың құнын иелеріне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Кентiшiлiк (қалаiшiлiк), қала маңындағы ауданiшiлiк қоғамдық жолаушылар тасымалдарын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автомобиль жолдарын және елді-мекендердің көшелерін күрделі және орташа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52964,9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52964,9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15083,3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мақсатқа сай пайдаланылмаған нысаналы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өзін-өзі басқару органдарына берілетін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Үкіметінің шешімі бойынша толық пайдалануға рұқсат етілген, өткен қаржы жылында бөлінген, пайдаланылмаған (түгел пайдаланылмаған) нысаналы даму трансферттерінің сомасын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IV. Қаржы активтерiмен операциялар бойынша сальдо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қаржы активтерін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-34734,7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(профицитті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34734,7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26018,6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26018,6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26018,6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26018,6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Бұланды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23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6С-7/3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Бұланды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5С-43/1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қосымша</w:t>
            </w:r>
          </w:p>
        </w:tc>
      </w:tr>
    </w:tbl>
    <w:bookmarkStart w:name="z13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әрбір қаладағы аудан, аудандық маңызы бар қаланың, кент, ауыл, ауылдық округтің бюджеттік бағдарламаларының тізбесі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4"/>
        <w:gridCol w:w="1524"/>
        <w:gridCol w:w="1524"/>
        <w:gridCol w:w="4453"/>
        <w:gridCol w:w="372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137141,0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137141,0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136947,0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179583,0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кестенің жалғасы: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97"/>
        <w:gridCol w:w="1811"/>
        <w:gridCol w:w="2098"/>
        <w:gridCol w:w="2098"/>
        <w:gridCol w:w="2098"/>
        <w:gridCol w:w="209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Айнакөл селолық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Вознесенка селолық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Даниловка селолық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Ерголка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Айнакөл селолық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Вознесенка селолық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Даниловка селолық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Ерголка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кестенің жалғасы: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Журавлевка селолық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Капитоновка селолық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Карамышевка селолық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Қараөзек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Никольск селолық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Новобратск селолық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Журавлевка селолық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Капитоновка селолық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Карамышевка селолық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Қараөзек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Никольск селолық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Новобратск селолық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