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233b4" w14:textId="0223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2014 жылғы 11 наурыздағы № 5С-27-2 "Астрахан ауданының бөлек жергілікті қоғамдастық жиындарын өткізудің қағидаларын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2016 жылғы 23 желтоқсандағы № 6С-14-7 шешімі. Ақмола облысының Әділет департаментінде 2017 жылғы 11 қаңтарда № 5689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Астрахан аудандық мәслихатының 2014 жылғы 11 наурыздағы № 5С-27-2 "Астрахан ауданының бөлек жергілікті қоғамдастық жиындарын өткізудің қағидаларын бекіту туралы" (Нормативтік құқықтық актілерді мемлекеттік тіркеу тізілімінде № 4089 тіркелген, 2014 жылғы 24 сәуірде аудандық "Маяк"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Ақмола облысының Әділет департаментінде мемлекеттік тіркелген күннен бастап күшіне енеді және ресми жарияланған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Астрахан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Т.Ерсейітов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23.12.2016 ж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