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55d" w14:textId="889a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11 сәуірдегі № 5С 23/2 "Атбасар ауданының бөлек жергілікті қоғамдастық жиындарын өткізудің қағидаларын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23 желтоқсандағы № 6С 7/10 шешімі. Ақмола облысының Әділет департаментінде 2017 жылғы 5 қаңтарда № 5688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2014 жылғы 11 сәуірдегі № 5С 23/2 "Атбасар ауданының бөлек жергілікті қоғамдастық жиындарын өткізудің қағидаларын бекіту туралы" (Нормативтік құқықтық актілерді мемлекеттік тіркеу тізілімінде № 4193 тіркелген, 2014 жылғы 16 маусымдағы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