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7a3f4" w14:textId="8f7a3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аудандық бюджет туралы</w:t>
      </w:r>
    </w:p>
    <w:p>
      <w:pPr>
        <w:spacing w:after="0"/>
        <w:ind w:left="0"/>
        <w:jc w:val="both"/>
      </w:pPr>
      <w:r>
        <w:rPr>
          <w:rFonts w:ascii="Times New Roman"/>
          <w:b w:val="false"/>
          <w:i w:val="false"/>
          <w:color w:val="000000"/>
          <w:sz w:val="28"/>
        </w:rPr>
        <w:t>Ақмола облысы Аршалы аудандық мәслихатының 2016 жылғы 26 желтоқсандағы № 10/2 шешімі. Ақмола облысының Әділет департаментінде 2017 жылғы 13 қаңтарда № 5694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9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Аршалы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2017-2019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2017 жылға келесі көлемде бекітілсін:</w:t>
      </w:r>
    </w:p>
    <w:bookmarkEnd w:id="1"/>
    <w:p>
      <w:pPr>
        <w:spacing w:after="0"/>
        <w:ind w:left="0"/>
        <w:jc w:val="both"/>
      </w:pPr>
      <w:r>
        <w:rPr>
          <w:rFonts w:ascii="Times New Roman"/>
          <w:b w:val="false"/>
          <w:i w:val="false"/>
          <w:color w:val="000000"/>
          <w:sz w:val="28"/>
        </w:rPr>
        <w:t>
      1) кірістер – 4 056 948 мың теңге, соның ішінде:</w:t>
      </w:r>
    </w:p>
    <w:p>
      <w:pPr>
        <w:spacing w:after="0"/>
        <w:ind w:left="0"/>
        <w:jc w:val="both"/>
      </w:pPr>
      <w:r>
        <w:rPr>
          <w:rFonts w:ascii="Times New Roman"/>
          <w:b w:val="false"/>
          <w:i w:val="false"/>
          <w:color w:val="000000"/>
          <w:sz w:val="28"/>
        </w:rPr>
        <w:t>
      салықтық түсімдер – 838 415 мың теңге;</w:t>
      </w:r>
    </w:p>
    <w:p>
      <w:pPr>
        <w:spacing w:after="0"/>
        <w:ind w:left="0"/>
        <w:jc w:val="both"/>
      </w:pPr>
      <w:r>
        <w:rPr>
          <w:rFonts w:ascii="Times New Roman"/>
          <w:b w:val="false"/>
          <w:i w:val="false"/>
          <w:color w:val="000000"/>
          <w:sz w:val="28"/>
        </w:rPr>
        <w:t>
      салықтық емес түсімдер – 7 977,2 мың теңге;</w:t>
      </w:r>
    </w:p>
    <w:p>
      <w:pPr>
        <w:spacing w:after="0"/>
        <w:ind w:left="0"/>
        <w:jc w:val="both"/>
      </w:pPr>
      <w:r>
        <w:rPr>
          <w:rFonts w:ascii="Times New Roman"/>
          <w:b w:val="false"/>
          <w:i w:val="false"/>
          <w:color w:val="000000"/>
          <w:sz w:val="28"/>
        </w:rPr>
        <w:t>
      негізгі капиталды сатудан түсетін түсімдер – 166 115 мың теңге;</w:t>
      </w:r>
    </w:p>
    <w:p>
      <w:pPr>
        <w:spacing w:after="0"/>
        <w:ind w:left="0"/>
        <w:jc w:val="both"/>
      </w:pPr>
      <w:r>
        <w:rPr>
          <w:rFonts w:ascii="Times New Roman"/>
          <w:b w:val="false"/>
          <w:i w:val="false"/>
          <w:color w:val="000000"/>
          <w:sz w:val="28"/>
        </w:rPr>
        <w:t>
      трансферттер түсімі– 3 044 440,8 мың теңге;</w:t>
      </w:r>
    </w:p>
    <w:p>
      <w:pPr>
        <w:spacing w:after="0"/>
        <w:ind w:left="0"/>
        <w:jc w:val="both"/>
      </w:pPr>
      <w:r>
        <w:rPr>
          <w:rFonts w:ascii="Times New Roman"/>
          <w:b w:val="false"/>
          <w:i w:val="false"/>
          <w:color w:val="000000"/>
          <w:sz w:val="28"/>
        </w:rPr>
        <w:t>
      2) шығындар – 4 187 161,8 мың теңге;</w:t>
      </w:r>
    </w:p>
    <w:p>
      <w:pPr>
        <w:spacing w:after="0"/>
        <w:ind w:left="0"/>
        <w:jc w:val="both"/>
      </w:pPr>
      <w:r>
        <w:rPr>
          <w:rFonts w:ascii="Times New Roman"/>
          <w:b w:val="false"/>
          <w:i w:val="false"/>
          <w:color w:val="000000"/>
          <w:sz w:val="28"/>
        </w:rPr>
        <w:t>
      3) таза бюджеттік кредиттеу – 82 830,5 мың теңге, соның ішінде:</w:t>
      </w:r>
    </w:p>
    <w:p>
      <w:pPr>
        <w:spacing w:after="0"/>
        <w:ind w:left="0"/>
        <w:jc w:val="both"/>
      </w:pPr>
      <w:r>
        <w:rPr>
          <w:rFonts w:ascii="Times New Roman"/>
          <w:b w:val="false"/>
          <w:i w:val="false"/>
          <w:color w:val="000000"/>
          <w:sz w:val="28"/>
        </w:rPr>
        <w:t>
      бюджеттік кредиттер – 102 158,5 мың теңге;</w:t>
      </w:r>
    </w:p>
    <w:p>
      <w:pPr>
        <w:spacing w:after="0"/>
        <w:ind w:left="0"/>
        <w:jc w:val="both"/>
      </w:pPr>
      <w:r>
        <w:rPr>
          <w:rFonts w:ascii="Times New Roman"/>
          <w:b w:val="false"/>
          <w:i w:val="false"/>
          <w:color w:val="000000"/>
          <w:sz w:val="28"/>
        </w:rPr>
        <w:t>
      бюджеттік кредиттерді өтеу – 19 328 мың теңге;</w:t>
      </w:r>
    </w:p>
    <w:p>
      <w:pPr>
        <w:spacing w:after="0"/>
        <w:ind w:left="0"/>
        <w:jc w:val="both"/>
      </w:pPr>
      <w:r>
        <w:rPr>
          <w:rFonts w:ascii="Times New Roman"/>
          <w:b w:val="false"/>
          <w:i w:val="false"/>
          <w:color w:val="000000"/>
          <w:sz w:val="28"/>
        </w:rPr>
        <w:t>
      4) қаржы активтерімен операциялар бойынша сальдо – 35 700 мың теңге, соның ішінде:</w:t>
      </w:r>
    </w:p>
    <w:p>
      <w:pPr>
        <w:spacing w:after="0"/>
        <w:ind w:left="0"/>
        <w:jc w:val="both"/>
      </w:pPr>
      <w:r>
        <w:rPr>
          <w:rFonts w:ascii="Times New Roman"/>
          <w:b w:val="false"/>
          <w:i w:val="false"/>
          <w:color w:val="000000"/>
          <w:sz w:val="28"/>
        </w:rPr>
        <w:t>
      қаржы активтерін сатып алу – 35 700 мың теңге;</w:t>
      </w:r>
    </w:p>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- 248 744,3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248 744,3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Аршалы аудандық мәслихатының 12.12.2017 </w:t>
      </w:r>
      <w:r>
        <w:rPr>
          <w:rFonts w:ascii="Times New Roman"/>
          <w:b w:val="false"/>
          <w:i w:val="false"/>
          <w:color w:val="000000"/>
          <w:sz w:val="28"/>
        </w:rPr>
        <w:t>№ 18/2</w:t>
      </w:r>
      <w:r>
        <w:rPr>
          <w:rFonts w:ascii="Times New Roman"/>
          <w:b w:val="false"/>
          <w:i w:val="false"/>
          <w:color w:val="ff0000"/>
          <w:sz w:val="28"/>
        </w:rPr>
        <w:t xml:space="preserve"> (01.01.2017 бастап қолданысқа енгізіледі)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2.Аудандық бюджет түсімдерінің құрамындағы 2017 жылға арналған облыстық бюджеттен субвенция 1 817 669 мың теңге сомасында қарастырылғаны ескерілсін. </w:t>
      </w:r>
    </w:p>
    <w:bookmarkEnd w:id="2"/>
    <w:bookmarkStart w:name="z4" w:id="3"/>
    <w:p>
      <w:pPr>
        <w:spacing w:after="0"/>
        <w:ind w:left="0"/>
        <w:jc w:val="both"/>
      </w:pPr>
      <w:r>
        <w:rPr>
          <w:rFonts w:ascii="Times New Roman"/>
          <w:b w:val="false"/>
          <w:i w:val="false"/>
          <w:color w:val="000000"/>
          <w:sz w:val="28"/>
        </w:rPr>
        <w:t xml:space="preserve">
      3. Аудандық бюджет түсімдерінің құрамындағы 2017 жылға арналған республикалық бюджеттен нысаналы трансферттер мен бюджеттік кредиттер қарастырылғаны </w:t>
      </w:r>
      <w:r>
        <w:rPr>
          <w:rFonts w:ascii="Times New Roman"/>
          <w:b w:val="false"/>
          <w:i w:val="false"/>
          <w:color w:val="000000"/>
          <w:sz w:val="28"/>
        </w:rPr>
        <w:t>4 қосымшаға</w:t>
      </w:r>
      <w:r>
        <w:rPr>
          <w:rFonts w:ascii="Times New Roman"/>
          <w:b w:val="false"/>
          <w:i w:val="false"/>
          <w:color w:val="000000"/>
          <w:sz w:val="28"/>
        </w:rPr>
        <w:t xml:space="preserve"> сәйкес ескерілсін.</w:t>
      </w:r>
    </w:p>
    <w:bookmarkEnd w:id="3"/>
    <w:p>
      <w:pPr>
        <w:spacing w:after="0"/>
        <w:ind w:left="0"/>
        <w:jc w:val="both"/>
      </w:pPr>
      <w:r>
        <w:rPr>
          <w:rFonts w:ascii="Times New Roman"/>
          <w:b w:val="false"/>
          <w:i w:val="false"/>
          <w:color w:val="000000"/>
          <w:sz w:val="28"/>
        </w:rPr>
        <w:t>
      Нысаналы трансферттердің белгіленген сомаларының бөлінуі аудан әкімдігінің қаулысымен анықталады.</w:t>
      </w:r>
    </w:p>
    <w:bookmarkStart w:name="z5" w:id="4"/>
    <w:p>
      <w:pPr>
        <w:spacing w:after="0"/>
        <w:ind w:left="0"/>
        <w:jc w:val="both"/>
      </w:pPr>
      <w:r>
        <w:rPr>
          <w:rFonts w:ascii="Times New Roman"/>
          <w:b w:val="false"/>
          <w:i w:val="false"/>
          <w:color w:val="000000"/>
          <w:sz w:val="28"/>
        </w:rPr>
        <w:t xml:space="preserve">
      4. Аудандық бюджет түсімдерінің құрамындағы 2017 жылға арналған облыстық бюджеттен нысаналы трансферттер қарастырылғаны </w:t>
      </w:r>
      <w:r>
        <w:rPr>
          <w:rFonts w:ascii="Times New Roman"/>
          <w:b w:val="false"/>
          <w:i w:val="false"/>
          <w:color w:val="000000"/>
          <w:sz w:val="28"/>
        </w:rPr>
        <w:t>5 қосымшаға</w:t>
      </w:r>
      <w:r>
        <w:rPr>
          <w:rFonts w:ascii="Times New Roman"/>
          <w:b w:val="false"/>
          <w:i w:val="false"/>
          <w:color w:val="000000"/>
          <w:sz w:val="28"/>
        </w:rPr>
        <w:t xml:space="preserve"> сәйкес ескерілсін.</w:t>
      </w:r>
    </w:p>
    <w:bookmarkEnd w:id="4"/>
    <w:p>
      <w:pPr>
        <w:spacing w:after="0"/>
        <w:ind w:left="0"/>
        <w:jc w:val="both"/>
      </w:pPr>
      <w:r>
        <w:rPr>
          <w:rFonts w:ascii="Times New Roman"/>
          <w:b w:val="false"/>
          <w:i w:val="false"/>
          <w:color w:val="000000"/>
          <w:sz w:val="28"/>
        </w:rPr>
        <w:t>
      Нысаналы трансферттердің белгіленген сомаларының бөлінуі аудан әкімдігінің қаулысымен анықталады.</w:t>
      </w:r>
    </w:p>
    <w:bookmarkStart w:name="z6" w:id="5"/>
    <w:p>
      <w:pPr>
        <w:spacing w:after="0"/>
        <w:ind w:left="0"/>
        <w:jc w:val="both"/>
      </w:pPr>
      <w:r>
        <w:rPr>
          <w:rFonts w:ascii="Times New Roman"/>
          <w:b w:val="false"/>
          <w:i w:val="false"/>
          <w:color w:val="000000"/>
          <w:sz w:val="28"/>
        </w:rPr>
        <w:t>
      5. Аудандық бюджетте 2017 жылға арналған жергілікті атқарушы органның жоғары бюджеттің алдында 19 083 мың теңге сомасында бюджеттік кредиттер бойынша қарыз өтелуі ескерілсін.</w:t>
      </w:r>
    </w:p>
    <w:bookmarkEnd w:id="5"/>
    <w:bookmarkStart w:name="z7" w:id="6"/>
    <w:p>
      <w:pPr>
        <w:spacing w:after="0"/>
        <w:ind w:left="0"/>
        <w:jc w:val="both"/>
      </w:pPr>
      <w:r>
        <w:rPr>
          <w:rFonts w:ascii="Times New Roman"/>
          <w:b w:val="false"/>
          <w:i w:val="false"/>
          <w:color w:val="000000"/>
          <w:sz w:val="28"/>
        </w:rPr>
        <w:t>
      6. Ауданның 2017 жылға арналған жергілікті атқарушы органның резерві 7 520 мың теңге сомасында бекітілсін.</w:t>
      </w:r>
    </w:p>
    <w:bookmarkEnd w:id="6"/>
    <w:bookmarkStart w:name="z8" w:id="7"/>
    <w:p>
      <w:pPr>
        <w:spacing w:after="0"/>
        <w:ind w:left="0"/>
        <w:jc w:val="both"/>
      </w:pPr>
      <w:r>
        <w:rPr>
          <w:rFonts w:ascii="Times New Roman"/>
          <w:b w:val="false"/>
          <w:i w:val="false"/>
          <w:color w:val="000000"/>
          <w:sz w:val="28"/>
        </w:rPr>
        <w:t>
      7. Облыстық мәслихатпен келістірілген тізімге сәйкес ауылдық жерлерде жұмыс істейтін әлеуметтік қамсыздандыру, білім беру, мәдениет, спорт мамандарының еңбекақыларынан және тарифтік ставкаларынан қала жағдайымен салыстырғанда осы қызмет түрлерімен айналысатын мамандардың тарифтік ставкалары және еңбекақылары қосымша жиырма бес пайыз көлемінде белгіленсін.</w:t>
      </w:r>
    </w:p>
    <w:bookmarkEnd w:id="7"/>
    <w:bookmarkStart w:name="z9" w:id="8"/>
    <w:p>
      <w:pPr>
        <w:spacing w:after="0"/>
        <w:ind w:left="0"/>
        <w:jc w:val="both"/>
      </w:pPr>
      <w:r>
        <w:rPr>
          <w:rFonts w:ascii="Times New Roman"/>
          <w:b w:val="false"/>
          <w:i w:val="false"/>
          <w:color w:val="000000"/>
          <w:sz w:val="28"/>
        </w:rPr>
        <w:t xml:space="preserve">
      8. 2017 жылға арналған аудандық бюджеттің атқарылу үдерісі кезінде секвестрленуге жатпайтын аудандық бюджеттік бағдарламалардың тізбесі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p>
    <w:bookmarkEnd w:id="8"/>
    <w:bookmarkStart w:name="z10" w:id="9"/>
    <w:p>
      <w:pPr>
        <w:spacing w:after="0"/>
        <w:ind w:left="0"/>
        <w:jc w:val="both"/>
      </w:pPr>
      <w:r>
        <w:rPr>
          <w:rFonts w:ascii="Times New Roman"/>
          <w:b w:val="false"/>
          <w:i w:val="false"/>
          <w:color w:val="000000"/>
          <w:sz w:val="28"/>
        </w:rPr>
        <w:t xml:space="preserve">
      9. 2017 жылға арналған аудандық маңызы бар қала, кент, ауыл, ауылдық округінің бюджеттік бағдарламалар тізбесі </w:t>
      </w:r>
      <w:r>
        <w:rPr>
          <w:rFonts w:ascii="Times New Roman"/>
          <w:b w:val="false"/>
          <w:i w:val="false"/>
          <w:color w:val="000000"/>
          <w:sz w:val="28"/>
        </w:rPr>
        <w:t>7 қосымшаға</w:t>
      </w:r>
      <w:r>
        <w:rPr>
          <w:rFonts w:ascii="Times New Roman"/>
          <w:b w:val="false"/>
          <w:i w:val="false"/>
          <w:color w:val="000000"/>
          <w:sz w:val="28"/>
        </w:rPr>
        <w:t xml:space="preserve"> сәйкес бекітілсін.</w:t>
      </w:r>
    </w:p>
    <w:bookmarkEnd w:id="9"/>
    <w:bookmarkStart w:name="z11" w:id="10"/>
    <w:p>
      <w:pPr>
        <w:spacing w:after="0"/>
        <w:ind w:left="0"/>
        <w:jc w:val="both"/>
      </w:pPr>
      <w:r>
        <w:rPr>
          <w:rFonts w:ascii="Times New Roman"/>
          <w:b w:val="false"/>
          <w:i w:val="false"/>
          <w:color w:val="000000"/>
          <w:sz w:val="28"/>
        </w:rPr>
        <w:t xml:space="preserve">
      10. 2017 жылғы жергілікті өзін-өзі басқару органдарына </w:t>
      </w:r>
      <w:r>
        <w:rPr>
          <w:rFonts w:ascii="Times New Roman"/>
          <w:b w:val="false"/>
          <w:i w:val="false"/>
          <w:color w:val="000000"/>
          <w:sz w:val="28"/>
        </w:rPr>
        <w:t>8 қосымшаға</w:t>
      </w:r>
      <w:r>
        <w:rPr>
          <w:rFonts w:ascii="Times New Roman"/>
          <w:b w:val="false"/>
          <w:i w:val="false"/>
          <w:color w:val="000000"/>
          <w:sz w:val="28"/>
        </w:rPr>
        <w:t xml:space="preserve"> сәйкес трансферттер бекітілсін.</w:t>
      </w:r>
    </w:p>
    <w:bookmarkEnd w:id="10"/>
    <w:bookmarkStart w:name="z12" w:id="11"/>
    <w:p>
      <w:pPr>
        <w:spacing w:after="0"/>
        <w:ind w:left="0"/>
        <w:jc w:val="both"/>
      </w:pPr>
      <w:r>
        <w:rPr>
          <w:rFonts w:ascii="Times New Roman"/>
          <w:b w:val="false"/>
          <w:i w:val="false"/>
          <w:color w:val="000000"/>
          <w:sz w:val="28"/>
        </w:rPr>
        <w:t>
      11. Осы шешім Ақмола облысының Әділет департаментінде мемлекеттік тіркелген күнінен бастап күшіне енеді және 2017 жылдың 1 қаңтарынан бастап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А.Козлова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Қ.Шедербеков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Аршалы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А.Тайжанов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2016 жылғы 26 желтоқсан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26 желтоқсандағы</w:t>
            </w:r>
            <w:r>
              <w:br/>
            </w:r>
            <w:r>
              <w:rPr>
                <w:rFonts w:ascii="Times New Roman"/>
                <w:b w:val="false"/>
                <w:i w:val="false"/>
                <w:color w:val="000000"/>
                <w:sz w:val="20"/>
              </w:rPr>
              <w:t>№ 10/2 шешіміне</w:t>
            </w:r>
            <w:r>
              <w:br/>
            </w:r>
            <w:r>
              <w:rPr>
                <w:rFonts w:ascii="Times New Roman"/>
                <w:b w:val="false"/>
                <w:i w:val="false"/>
                <w:color w:val="000000"/>
                <w:sz w:val="20"/>
              </w:rPr>
              <w:t xml:space="preserve">1 қосымша </w:t>
            </w:r>
          </w:p>
        </w:tc>
      </w:tr>
    </w:tbl>
    <w:bookmarkStart w:name="z14" w:id="12"/>
    <w:p>
      <w:pPr>
        <w:spacing w:after="0"/>
        <w:ind w:left="0"/>
        <w:jc w:val="left"/>
      </w:pPr>
      <w:r>
        <w:rPr>
          <w:rFonts w:ascii="Times New Roman"/>
          <w:b/>
          <w:i w:val="false"/>
          <w:color w:val="000000"/>
        </w:rPr>
        <w:t xml:space="preserve"> 2017 жылға аудандық бюджет</w:t>
      </w:r>
    </w:p>
    <w:bookmarkEnd w:id="12"/>
    <w:p>
      <w:pPr>
        <w:spacing w:after="0"/>
        <w:ind w:left="0"/>
        <w:jc w:val="both"/>
      </w:pPr>
      <w:r>
        <w:rPr>
          <w:rFonts w:ascii="Times New Roman"/>
          <w:b w:val="false"/>
          <w:i w:val="false"/>
          <w:color w:val="ff0000"/>
          <w:sz w:val="28"/>
        </w:rPr>
        <w:t xml:space="preserve">
      Ескерту. 1-қосымша жаңа редакцияда - Ақмола облысы Аршалы аудандық мәслихатының 12.12.2017 </w:t>
      </w:r>
      <w:r>
        <w:rPr>
          <w:rFonts w:ascii="Times New Roman"/>
          <w:b w:val="false"/>
          <w:i w:val="false"/>
          <w:color w:val="ff0000"/>
          <w:sz w:val="28"/>
        </w:rPr>
        <w:t>№ 18/2</w:t>
      </w:r>
      <w:r>
        <w:rPr>
          <w:rFonts w:ascii="Times New Roman"/>
          <w:b w:val="false"/>
          <w:i w:val="false"/>
          <w:color w:val="ff0000"/>
          <w:sz w:val="28"/>
        </w:rPr>
        <w:t xml:space="preserve"> (01.01.2017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996"/>
        <w:gridCol w:w="642"/>
        <w:gridCol w:w="6710"/>
        <w:gridCol w:w="331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Сыныпша</w:t>
            </w:r>
          </w:p>
        </w:tc>
        <w:tc>
          <w:tcPr>
            <w:tcW w:w="0" w:type="auto"/>
            <w:vMerge/>
            <w:tcBorders>
              <w:top w:val="nil"/>
              <w:left w:val="single" w:color="cfcfcf" w:sz="5"/>
              <w:bottom w:val="single" w:color="cfcfcf" w:sz="5"/>
              <w:right w:val="single" w:color="cfcfcf" w:sz="5"/>
            </w:tcBorders>
          </w:tcP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Кiрiстер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4056948,0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838415,0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68703,0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68703,0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307202,0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307202,0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401394,9</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328749,0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салығы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12755,0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55930,9</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57042,1</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6992,8</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4073,0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4073,0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7977,2</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2130,2</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166115,0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166115,0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163921,0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3044440,8</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3044440,8</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3044440,8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311"/>
        <w:gridCol w:w="1158"/>
        <w:gridCol w:w="6144"/>
        <w:gridCol w:w="283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4187161,8</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289586,0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18062,1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18062,1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85176,6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84998,6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151336,1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151139,1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8406,2</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8406,2</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20540,5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19887,5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8577,0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8577,0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5873,0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2259712,8</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2167507,7</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12562,0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1585290,3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2449,0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43764,5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61251,6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1286,7</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187625,6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13962,0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204800,0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54356,0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31891,7</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31891,7</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60313,4</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51062,4</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9251,0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178062,2</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24369,7</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24369,7</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151534,5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21226,3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68945,6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413,4</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13467,6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2199,8</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6111,4</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16924,8</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7904,4</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1377,2</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532564,7</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74755,4</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56457,8</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18297,6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39388,9</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сақтаулуын үйымдастыру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33872,0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416927,4</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261748,1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136649,0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Ауданының (облыстық манызы бар қаланың) коммуналдық меншігіндегі жылу жүйелерін қолдануды ұйымдастыру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207232,4</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157418,3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8614,8</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98504,3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42236,1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6733,2</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1329,9</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32279,0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12056,6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13246,0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6976,4</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13271,1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6673,1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4736,0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81544,0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16961,0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16961,0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12600,5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12600,5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12153,3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12153,3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39829,2</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9585,3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28610,9</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20812,7</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7832,8</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7832,8</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12979,9</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4204,9</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500662,4</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инфрақұрылымын дамыт</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500555,0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32553,0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31652,0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25025,0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25025,0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6627,0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6627,0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34637,4</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34637,4</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пайдаланылмаған (толық пайдаланылмаған) трансферттерді қайтару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5272,7</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7616,2</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12782,0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8966,5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бюджеттiк кредиттеу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82830,5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102158,5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102158,5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102158,5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102158,5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19328,0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19328,0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19328,0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19328,0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активтерiмен жасалатын операциялар бойынша сальдо</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-248744,3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248744,3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түсiмдерi</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102105,0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түсiмдерi</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102105,0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102105,0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 шарттары</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102105,0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19328,0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19328,0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19328,0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19328,0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қаражаттарының пайдаланылатын қалдықтары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165967,3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26 желтоқсандағы</w:t>
            </w:r>
            <w:r>
              <w:br/>
            </w:r>
            <w:r>
              <w:rPr>
                <w:rFonts w:ascii="Times New Roman"/>
                <w:b w:val="false"/>
                <w:i w:val="false"/>
                <w:color w:val="000000"/>
                <w:sz w:val="20"/>
              </w:rPr>
              <w:t>№ 10/2 шешіміне</w:t>
            </w:r>
            <w:r>
              <w:br/>
            </w:r>
            <w:r>
              <w:rPr>
                <w:rFonts w:ascii="Times New Roman"/>
                <w:b w:val="false"/>
                <w:i w:val="false"/>
                <w:color w:val="000000"/>
                <w:sz w:val="20"/>
              </w:rPr>
              <w:t>2 қосымша</w:t>
            </w:r>
          </w:p>
        </w:tc>
      </w:tr>
    </w:tbl>
    <w:bookmarkStart w:name="z16" w:id="13"/>
    <w:p>
      <w:pPr>
        <w:spacing w:after="0"/>
        <w:ind w:left="0"/>
        <w:jc w:val="left"/>
      </w:pPr>
      <w:r>
        <w:rPr>
          <w:rFonts w:ascii="Times New Roman"/>
          <w:b/>
          <w:i w:val="false"/>
          <w:color w:val="000000"/>
        </w:rPr>
        <w:t xml:space="preserve"> 2018 жылға арналған аудандық бюджет</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1011"/>
        <w:gridCol w:w="1011"/>
        <w:gridCol w:w="6809"/>
        <w:gridCol w:w="281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Сыныпша</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Кiрiстер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3517979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889761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307978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307978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429439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334475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салығы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59124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74465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36923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138629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138629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136282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2486376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2486376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2486376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6"/>
        <w:gridCol w:w="1562"/>
        <w:gridCol w:w="1380"/>
        <w:gridCol w:w="5509"/>
        <w:gridCol w:w="283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3517979</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286343</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21113</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21113</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71610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71610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154412</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154412</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7992</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7992</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24234</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20521</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6982</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6982</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3704</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3704</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2227664</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2172031</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13492</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1617577</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17242</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64961</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200238</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13962</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214138</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33633</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 Балалар мен жасөспірімдерге спорт бойынша қосымша білім беру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33633</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104003</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24728</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24728</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77114</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20747</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14036</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5216</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17947</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503928</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3168</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3168</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500760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480760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209035</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164292</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103572</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44284</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6831</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32508</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6828</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12235</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5929</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5598</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54793</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16691</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16691</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13347</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13347</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12835</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12835</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16145</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7979</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7979</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8166</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8166</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73432</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73432</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13432</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25305</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24805</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24805</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12782</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12782</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26 желтоқсандағы</w:t>
            </w:r>
            <w:r>
              <w:br/>
            </w:r>
            <w:r>
              <w:rPr>
                <w:rFonts w:ascii="Times New Roman"/>
                <w:b w:val="false"/>
                <w:i w:val="false"/>
                <w:color w:val="000000"/>
                <w:sz w:val="20"/>
              </w:rPr>
              <w:t>№ 10/2 шешіміне</w:t>
            </w:r>
            <w:r>
              <w:br/>
            </w:r>
            <w:r>
              <w:rPr>
                <w:rFonts w:ascii="Times New Roman"/>
                <w:b w:val="false"/>
                <w:i w:val="false"/>
                <w:color w:val="000000"/>
                <w:sz w:val="20"/>
              </w:rPr>
              <w:t>3 қосымша</w:t>
            </w:r>
          </w:p>
        </w:tc>
      </w:tr>
    </w:tbl>
    <w:bookmarkStart w:name="z18" w:id="14"/>
    <w:p>
      <w:pPr>
        <w:spacing w:after="0"/>
        <w:ind w:left="0"/>
        <w:jc w:val="left"/>
      </w:pPr>
      <w:r>
        <w:rPr>
          <w:rFonts w:ascii="Times New Roman"/>
          <w:b/>
          <w:i w:val="false"/>
          <w:color w:val="000000"/>
        </w:rPr>
        <w:t xml:space="preserve"> 2019 жылға арналған аудандық бюджет</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1041"/>
        <w:gridCol w:w="671"/>
        <w:gridCol w:w="7014"/>
        <w:gridCol w:w="290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Сыныпша</w:t>
            </w: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Кiрiстер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3092778</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933447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74492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74492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329536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329536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442643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340515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салығы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62754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78449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38456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156615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156615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154104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1999279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1999279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1999279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6"/>
        <w:gridCol w:w="1562"/>
        <w:gridCol w:w="1380"/>
        <w:gridCol w:w="5509"/>
        <w:gridCol w:w="283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3092778</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288989</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21467</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21467</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71722</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71722</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156238</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156238</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7992</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7992</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24495</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20521</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7075</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7075</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3893</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3893</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2256482</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2203308</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1645330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5157</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65904</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204511</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13962</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214138</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33174</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33174</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108457</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24839</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24839</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81360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5454</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18478</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3389</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3389</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3389</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212551</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165192</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9158</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104102</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44565</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6867</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34681</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17752</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7049</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12678</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5931</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5989</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54978</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16691</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16691</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13492</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13492</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12852</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12852</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11943</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11293</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16374</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8274</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8274</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108672</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108672</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94300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14372</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25305</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24805</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24805</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12783</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12783</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26 желтоқсандағы</w:t>
            </w:r>
            <w:r>
              <w:br/>
            </w:r>
            <w:r>
              <w:rPr>
                <w:rFonts w:ascii="Times New Roman"/>
                <w:b w:val="false"/>
                <w:i w:val="false"/>
                <w:color w:val="000000"/>
                <w:sz w:val="20"/>
              </w:rPr>
              <w:t>№ 10/2 шешіміне</w:t>
            </w:r>
            <w:r>
              <w:br/>
            </w:r>
            <w:r>
              <w:rPr>
                <w:rFonts w:ascii="Times New Roman"/>
                <w:b w:val="false"/>
                <w:i w:val="false"/>
                <w:color w:val="000000"/>
                <w:sz w:val="20"/>
              </w:rPr>
              <w:t>4 қосымша</w:t>
            </w:r>
          </w:p>
        </w:tc>
      </w:tr>
    </w:tbl>
    <w:bookmarkStart w:name="z20" w:id="15"/>
    <w:p>
      <w:pPr>
        <w:spacing w:after="0"/>
        <w:ind w:left="0"/>
        <w:jc w:val="left"/>
      </w:pPr>
      <w:r>
        <w:rPr>
          <w:rFonts w:ascii="Times New Roman"/>
          <w:b/>
          <w:i w:val="false"/>
          <w:color w:val="000000"/>
        </w:rPr>
        <w:t xml:space="preserve"> 2017 жылға арналған республикалық бюджеттен берілетін нысаналы трансферттер мен бюджеттік кредиттер</w:t>
      </w:r>
    </w:p>
    <w:bookmarkEnd w:id="15"/>
    <w:p>
      <w:pPr>
        <w:spacing w:after="0"/>
        <w:ind w:left="0"/>
        <w:jc w:val="both"/>
      </w:pPr>
      <w:r>
        <w:rPr>
          <w:rFonts w:ascii="Times New Roman"/>
          <w:b w:val="false"/>
          <w:i w:val="false"/>
          <w:color w:val="ff0000"/>
          <w:sz w:val="28"/>
        </w:rPr>
        <w:t xml:space="preserve">
      Ескерту. 4-қосымша жаңа редакцияда - Ақмола облысы Аршалы аудандық мәслихатының 12.12.2017 </w:t>
      </w:r>
      <w:r>
        <w:rPr>
          <w:rFonts w:ascii="Times New Roman"/>
          <w:b w:val="false"/>
          <w:i w:val="false"/>
          <w:color w:val="ff0000"/>
          <w:sz w:val="28"/>
        </w:rPr>
        <w:t>№ 18/2</w:t>
      </w:r>
      <w:r>
        <w:rPr>
          <w:rFonts w:ascii="Times New Roman"/>
          <w:b w:val="false"/>
          <w:i w:val="false"/>
          <w:color w:val="ff0000"/>
          <w:sz w:val="28"/>
        </w:rPr>
        <w:t xml:space="preserve"> (01.01.2017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57"/>
        <w:gridCol w:w="4443"/>
      </w:tblGrid>
      <w:tr>
        <w:trPr>
          <w:trHeight w:val="30" w:hRule="atLeast"/>
        </w:trPr>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865 971,6</w:t>
            </w:r>
          </w:p>
        </w:tc>
      </w:tr>
      <w:tr>
        <w:trPr>
          <w:trHeight w:val="30" w:hRule="atLeast"/>
        </w:trPr>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487 152,6</w:t>
            </w:r>
          </w:p>
        </w:tc>
      </w:tr>
      <w:tr>
        <w:trPr>
          <w:trHeight w:val="30" w:hRule="atLeast"/>
        </w:trPr>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cоның iшiнде:</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450 045,0</w:t>
            </w:r>
          </w:p>
        </w:tc>
      </w:tr>
      <w:tr>
        <w:trPr>
          <w:trHeight w:val="30" w:hRule="atLeast"/>
        </w:trPr>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мүгедектерге қызмет көрсетуге бағдарланған ұйымдар орналасқан жерлерде жол белгілері мен сілтегіштерін орнатуға берілетін ағымдағы нысаналы трансферттердің сомасын бөлу</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көлік инфрақұрылымының басым жобаларын қаржыландыруға берілетін ағымдағы нысаналы трансферттердің сомасын бөлу</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450 000,0</w:t>
            </w:r>
          </w:p>
        </w:tc>
      </w:tr>
      <w:tr>
        <w:trPr>
          <w:trHeight w:val="30" w:hRule="atLeast"/>
        </w:trPr>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4 447,0</w:t>
            </w:r>
          </w:p>
        </w:tc>
      </w:tr>
      <w:tr>
        <w:trPr>
          <w:trHeight w:val="30" w:hRule="atLeast"/>
        </w:trPr>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тілдік курстар бойынша тағылымдамадан өткен мұғалімдерге қосымша ақы төлеуге берілетін ағымдағы нысаналы трансферттердің сомаларын бөлу</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2 007,0</w:t>
            </w:r>
          </w:p>
        </w:tc>
      </w:tr>
      <w:tr>
        <w:trPr>
          <w:trHeight w:val="30" w:hRule="atLeast"/>
        </w:trPr>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оқу кезеңінде негізгі қызметкерді алмастырғаны үшін мұғалімдерге қосымша ақы төлеуге берілетін ағымдағы нысаналы трансферттердің сомаларын бөлу</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2 440,0</w:t>
            </w:r>
          </w:p>
        </w:tc>
      </w:tr>
      <w:tr>
        <w:trPr>
          <w:trHeight w:val="30" w:hRule="atLeast"/>
        </w:trPr>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31 167,6</w:t>
            </w:r>
          </w:p>
        </w:tc>
      </w:tr>
      <w:tr>
        <w:trPr>
          <w:trHeight w:val="30" w:hRule="atLeast"/>
        </w:trPr>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еңбек нарығын дамытуға берілетін ағымдағы нысаналы трансферттердің сомасын бөлу</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13 045,0</w:t>
            </w:r>
          </w:p>
        </w:tc>
      </w:tr>
      <w:tr>
        <w:trPr>
          <w:trHeight w:val="30" w:hRule="atLeast"/>
        </w:trPr>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үкіметтік емес ұйымдарға мемлекеттік әлеуметтік тапсырысты орналастыруға берілетін ағымдағы нысаналы трансферттердің сомасын бөлу</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1 377,2</w:t>
            </w:r>
          </w:p>
        </w:tc>
      </w:tr>
      <w:tr>
        <w:trPr>
          <w:trHeight w:val="30" w:hRule="atLeast"/>
        </w:trPr>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"Өрлеу" жобасы бойынша шартты ақшалай көмекті енгізуге берілетін ағымдағы нысаналы трансферттердің сомаларын бөлу</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8 841,0</w:t>
            </w:r>
          </w:p>
        </w:tc>
      </w:tr>
      <w:tr>
        <w:trPr>
          <w:trHeight w:val="30" w:hRule="atLeast"/>
        </w:trPr>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мүгедектерді міндетті гигиеналық құралдармен қамтамасыз ету нормаларын ұлғайтуға берілетін ағымдағы нысаналы трансферттердің сомаларын бөлу</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6 620,0</w:t>
            </w:r>
          </w:p>
        </w:tc>
      </w:tr>
      <w:tr>
        <w:trPr>
          <w:trHeight w:val="30" w:hRule="atLeast"/>
        </w:trPr>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техникалық көмекші (компенсаторлық) құралдар тізбесін кеңейтуге берілетін ағымдағы нысаналы трансферттердің сомаларын бөлу</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1 284,4</w:t>
            </w:r>
          </w:p>
        </w:tc>
      </w:tr>
      <w:tr>
        <w:trPr>
          <w:trHeight w:val="30" w:hRule="atLeast"/>
        </w:trPr>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1 493,0</w:t>
            </w:r>
          </w:p>
        </w:tc>
      </w:tr>
      <w:tr>
        <w:trPr>
          <w:trHeight w:val="30" w:hRule="atLeast"/>
        </w:trPr>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мұқтаждықтары үшін жер учаскелерін алу республикалық бюджеттен берілетін ағымдағы нысаналы трансферттердің сомаларын бөлу</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1 493,0</w:t>
            </w:r>
          </w:p>
        </w:tc>
      </w:tr>
      <w:tr>
        <w:trPr>
          <w:trHeight w:val="30" w:hRule="atLeast"/>
        </w:trPr>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Дамыту үшін нысаналы трансферттер</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276 714,0</w:t>
            </w:r>
          </w:p>
        </w:tc>
      </w:tr>
      <w:tr>
        <w:trPr>
          <w:trHeight w:val="30" w:hRule="atLeast"/>
        </w:trPr>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cоның iшiнде:</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276 714,0</w:t>
            </w:r>
          </w:p>
        </w:tc>
      </w:tr>
      <w:tr>
        <w:trPr>
          <w:trHeight w:val="30" w:hRule="atLeast"/>
        </w:trPr>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Жібек Жолы ауылының 110/35/10 кВ "Новоалександров" ҚС қайта құру</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41 800,0</w:t>
            </w:r>
          </w:p>
        </w:tc>
      </w:tr>
      <w:tr>
        <w:trPr>
          <w:trHeight w:val="30" w:hRule="atLeast"/>
        </w:trPr>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Аршалы кенті 45 пәтерлі тұрғын үйдің құрылысы</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234 914,0</w:t>
            </w:r>
          </w:p>
        </w:tc>
      </w:tr>
      <w:tr>
        <w:trPr>
          <w:trHeight w:val="30" w:hRule="atLeast"/>
        </w:trPr>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102 105,0</w:t>
            </w:r>
          </w:p>
        </w:tc>
      </w:tr>
      <w:tr>
        <w:trPr>
          <w:trHeight w:val="30" w:hRule="atLeast"/>
        </w:trPr>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cоның iшiнде:</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102 105,0</w:t>
            </w:r>
          </w:p>
        </w:tc>
      </w:tr>
      <w:tr>
        <w:trPr>
          <w:trHeight w:val="30" w:hRule="atLeast"/>
        </w:trPr>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мамандарды әлеуметтік қолдау шараларын іске асыру үшін берілетін бюджеттік кредиттердің сомасын бөлу</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102 105,0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26 желтоқсандағы</w:t>
            </w:r>
            <w:r>
              <w:br/>
            </w:r>
            <w:r>
              <w:rPr>
                <w:rFonts w:ascii="Times New Roman"/>
                <w:b w:val="false"/>
                <w:i w:val="false"/>
                <w:color w:val="000000"/>
                <w:sz w:val="20"/>
              </w:rPr>
              <w:t>№ 10/2 шешіміне</w:t>
            </w:r>
            <w:r>
              <w:br/>
            </w:r>
            <w:r>
              <w:rPr>
                <w:rFonts w:ascii="Times New Roman"/>
                <w:b w:val="false"/>
                <w:i w:val="false"/>
                <w:color w:val="000000"/>
                <w:sz w:val="20"/>
              </w:rPr>
              <w:t>5 қосымша</w:t>
            </w:r>
          </w:p>
        </w:tc>
      </w:tr>
    </w:tbl>
    <w:bookmarkStart w:name="z22" w:id="16"/>
    <w:p>
      <w:pPr>
        <w:spacing w:after="0"/>
        <w:ind w:left="0"/>
        <w:jc w:val="left"/>
      </w:pPr>
      <w:r>
        <w:rPr>
          <w:rFonts w:ascii="Times New Roman"/>
          <w:b/>
          <w:i w:val="false"/>
          <w:color w:val="000000"/>
        </w:rPr>
        <w:t xml:space="preserve"> 2017 жылға арналған облыстық бюджеттен нысаналы трансферттер</w:t>
      </w:r>
    </w:p>
    <w:bookmarkEnd w:id="16"/>
    <w:p>
      <w:pPr>
        <w:spacing w:after="0"/>
        <w:ind w:left="0"/>
        <w:jc w:val="both"/>
      </w:pPr>
      <w:r>
        <w:rPr>
          <w:rFonts w:ascii="Times New Roman"/>
          <w:b w:val="false"/>
          <w:i w:val="false"/>
          <w:color w:val="ff0000"/>
          <w:sz w:val="28"/>
        </w:rPr>
        <w:t xml:space="preserve">
      Ескерту. 5-қосымша жаңа редакцияда - Ақмола облысы Аршалы аудандық мәслихатының 12.12.2017 </w:t>
      </w:r>
      <w:r>
        <w:rPr>
          <w:rFonts w:ascii="Times New Roman"/>
          <w:b w:val="false"/>
          <w:i w:val="false"/>
          <w:color w:val="ff0000"/>
          <w:sz w:val="28"/>
        </w:rPr>
        <w:t>№ 18/2</w:t>
      </w:r>
      <w:r>
        <w:rPr>
          <w:rFonts w:ascii="Times New Roman"/>
          <w:b w:val="false"/>
          <w:i w:val="false"/>
          <w:color w:val="ff0000"/>
          <w:sz w:val="28"/>
        </w:rPr>
        <w:t xml:space="preserve"> (01.01.2017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87"/>
        <w:gridCol w:w="4113"/>
      </w:tblGrid>
      <w:tr>
        <w:trPr>
          <w:trHeight w:val="30" w:hRule="atLeast"/>
        </w:trPr>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463 721,9</w:t>
            </w:r>
          </w:p>
        </w:tc>
      </w:tr>
      <w:tr>
        <w:trPr>
          <w:trHeight w:val="30" w:hRule="atLeast"/>
        </w:trPr>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199 073,7</w:t>
            </w:r>
          </w:p>
        </w:tc>
      </w:tr>
      <w:tr>
        <w:trPr>
          <w:trHeight w:val="30" w:hRule="atLeast"/>
        </w:trPr>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cоның iшiнде:</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51 093,3</w:t>
            </w:r>
          </w:p>
        </w:tc>
      </w:tr>
      <w:tr>
        <w:trPr>
          <w:trHeight w:val="30" w:hRule="atLeast"/>
        </w:trPr>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Аршалы орта мектебін күрделі жөндеуге арналған жобалық сметалық құжаттаманы әзірлеуге</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аудандар (облыстық маңызы бар қалалар) бюджеттеріне жергілікті ұлт өкілдеріне жатпайтын мектеп оқушылары үшін мемлекеттік тілден іс-шаралар өткізуге берілетін ағымдағы нысаналы трансферттердің сомаларын бөлу</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944,7</w:t>
            </w:r>
          </w:p>
        </w:tc>
      </w:tr>
      <w:tr>
        <w:trPr>
          <w:trHeight w:val="30" w:hRule="atLeast"/>
        </w:trPr>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аудандар (облыстық маңызы бар қалалар) бюджеттеріне мектептерге арналған оқулықтарды сатып алу және жеткізуге берілетін ағымдағы нысаналы трансферттердің сомаларын бөлу</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29 456,2</w:t>
            </w:r>
          </w:p>
        </w:tc>
      </w:tr>
      <w:tr>
        <w:trPr>
          <w:trHeight w:val="30" w:hRule="atLeast"/>
        </w:trPr>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Суицидтің алдын алу бойынша семинарларда мектеп педагогтарын оқытуға</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1 365,4</w:t>
            </w:r>
          </w:p>
        </w:tc>
      </w:tr>
      <w:tr>
        <w:trPr>
          <w:trHeight w:val="30" w:hRule="atLeast"/>
        </w:trPr>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Құтпанұлы атындағы орта мектепке автобус сатып алу</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9 327,0</w:t>
            </w:r>
          </w:p>
        </w:tc>
      </w:tr>
      <w:tr>
        <w:trPr>
          <w:trHeight w:val="30" w:hRule="atLeast"/>
        </w:trPr>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42 022,6</w:t>
            </w:r>
          </w:p>
        </w:tc>
      </w:tr>
      <w:tr>
        <w:trPr>
          <w:trHeight w:val="30" w:hRule="atLeast"/>
        </w:trPr>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аудандар (облыстық маңызы бар қалалар) бюджеттеріне қысқа мерзімдік кәсіби оқытуды іске асыруына берілетін ағымдағы нысаналы трансферттердің сомаларын бөлу</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41 205,6</w:t>
            </w:r>
          </w:p>
        </w:tc>
      </w:tr>
      <w:tr>
        <w:trPr>
          <w:trHeight w:val="30" w:hRule="atLeast"/>
        </w:trPr>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аудандар (облыстық маңызы бар қалалар) бюджеттеріне қоныс аударушылар мен оралмандар үшін тұрғын үйді жалдау (жалға алу) бойынша шығындарды өтеуге берілетін ағымдағы нысаналы трансферттердың сомаларын бөлу</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817,0</w:t>
            </w:r>
          </w:p>
        </w:tc>
      </w:tr>
      <w:tr>
        <w:trPr>
          <w:trHeight w:val="30" w:hRule="atLeast"/>
        </w:trPr>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31 820,0</w:t>
            </w:r>
          </w:p>
        </w:tc>
      </w:tr>
      <w:tr>
        <w:trPr>
          <w:trHeight w:val="30" w:hRule="atLeast"/>
        </w:trPr>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кенті орталық алаңы жолының ағымдағы жөндеуі</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"Е-Халық" ақпараттық жүйені іске асыруына берілетін ағымдағы</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1 820,0</w:t>
            </w:r>
          </w:p>
        </w:tc>
      </w:tr>
      <w:tr>
        <w:trPr>
          <w:trHeight w:val="30" w:hRule="atLeast"/>
        </w:trPr>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қаланың)тұрғын үй-коммуналдық шаруашылығы, жолаушылар көлігі және автомобиль жолдары бөлімі</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40 872,0</w:t>
            </w:r>
          </w:p>
        </w:tc>
      </w:tr>
      <w:tr>
        <w:trPr>
          <w:trHeight w:val="30" w:hRule="atLeast"/>
        </w:trPr>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жабдықтайтын кәсіпорындардың жылу беру мезгіліне дайындалуға</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31 872,0</w:t>
            </w:r>
          </w:p>
        </w:tc>
      </w:tr>
      <w:tr>
        <w:trPr>
          <w:trHeight w:val="30" w:hRule="atLeast"/>
        </w:trPr>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Жалтыркөл ауылына кірме жолмен кентішілік жолдарының күрделі жөндеуіне жобалық сметалық құжаттаманы әзірлеу</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29 060,9</w:t>
            </w:r>
          </w:p>
        </w:tc>
      </w:tr>
      <w:tr>
        <w:trPr>
          <w:trHeight w:val="30" w:hRule="atLeast"/>
        </w:trPr>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аудандар (облыстық маңызы бар қалалар) бюджеттеріне эпизиотияға қарсы іс-шараларды жүргізуге берілген ағымдағы нысаналы трансферттердің сомасын бөлу</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28 610,9</w:t>
            </w:r>
          </w:p>
        </w:tc>
      </w:tr>
      <w:tr>
        <w:trPr>
          <w:trHeight w:val="30" w:hRule="atLeast"/>
        </w:trPr>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аудандар (облыстық маңызы бар қалалар) бюджеттеріне бруцелезбен ауыратын санитариялық союға жіберілетін ауыл шаруашылығы малдарының (ірі қара және ұсақ малдың) құнын өтеуге берілетін ағымдағы нысаналы трансферттердің сомаларын бөлу</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4 204,9</w:t>
            </w:r>
          </w:p>
        </w:tc>
      </w:tr>
      <w:tr>
        <w:trPr>
          <w:trHeight w:val="30" w:hRule="atLeast"/>
        </w:trPr>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аудандар (облыстық маңызы бар қалалар) бюджеттеріне қала құрылысы құжаттамасының әзірлеуге берілетін ағымдағы нысаналы трансферттердің сомаларын бөлу</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4 204,9</w:t>
            </w:r>
          </w:p>
        </w:tc>
      </w:tr>
      <w:tr>
        <w:trPr>
          <w:trHeight w:val="30" w:hRule="atLeast"/>
        </w:trPr>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Дамыту нысаналы трансферттерді</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264648,2</w:t>
            </w:r>
          </w:p>
        </w:tc>
      </w:tr>
      <w:tr>
        <w:trPr>
          <w:trHeight w:val="30" w:hRule="atLeast"/>
        </w:trPr>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cоның iшiнде:</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219 948,2</w:t>
            </w:r>
          </w:p>
        </w:tc>
      </w:tr>
      <w:tr>
        <w:trPr>
          <w:trHeight w:val="30" w:hRule="atLeast"/>
        </w:trPr>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Анар станциясында мектебіне және балабақшаға қазандығын салу</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25 084,0</w:t>
            </w:r>
          </w:p>
        </w:tc>
      </w:tr>
      <w:tr>
        <w:trPr>
          <w:trHeight w:val="30" w:hRule="atLeast"/>
        </w:trPr>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Жалтыркөл ауылындағы 300 орындық орта мектепті салуға жобалық сметалық құжаттаманы әзірлеу</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Жібек жолы ауылындағы 300 орындық орта мектепті салуға жобалық-сметалық құжаттаманы әзірлеу</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r>
      <w:tr>
        <w:trPr>
          <w:trHeight w:val="30" w:hRule="atLeast"/>
        </w:trPr>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Аршалы кенті 45 пәтерлі тұрғын үйдің құрылысы</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26 834,1</w:t>
            </w:r>
          </w:p>
        </w:tc>
      </w:tr>
      <w:tr>
        <w:trPr>
          <w:trHeight w:val="30" w:hRule="atLeast"/>
        </w:trPr>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Аршалы ауданы Разъезд 42 станциясында сумен жабдықтаудың таратушы желілерін қайта жабдықтауға жобалық сметалық құжаттаманы әзірлеу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10 684,0</w:t>
            </w:r>
          </w:p>
        </w:tc>
      </w:tr>
      <w:tr>
        <w:trPr>
          <w:trHeight w:val="30" w:hRule="atLeast"/>
        </w:trPr>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Ақбұлақ ауылында инженерлік-коммуникациялық желілер құрылысына мемлекеттік сараптама өткізумен жобалық-сметалық құжаттаманы әзірлеу</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6 686,8</w:t>
            </w:r>
          </w:p>
        </w:tc>
      </w:tr>
      <w:tr>
        <w:trPr>
          <w:trHeight w:val="30" w:hRule="atLeast"/>
        </w:trPr>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Аршалы ауылында инженерлік-коммуникациялық желілер құрылысына мемлекеттік сараптама өткізумен жобалық сметалық құжаттаманы әзірлеу</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6 667,9</w:t>
            </w:r>
          </w:p>
        </w:tc>
      </w:tr>
      <w:tr>
        <w:trPr>
          <w:trHeight w:val="30" w:hRule="atLeast"/>
        </w:trPr>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Жібек жолы ауылында инженерлік-коммуникациялық желілер құрылысына мемлекеттік сараптама өткізумен жобалық-сметалық құжаттаманы әзірлеу</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24 233,5</w:t>
            </w:r>
          </w:p>
        </w:tc>
      </w:tr>
      <w:tr>
        <w:trPr>
          <w:trHeight w:val="30" w:hRule="atLeast"/>
        </w:trPr>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Қостомар ауылында инженерлік-коммуникациялық желілер құрылысына мемлекеттік сараптама өткізумен жобалық-сметалық құжаттаманы әзірлеу</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10 595,6</w:t>
            </w:r>
          </w:p>
        </w:tc>
      </w:tr>
      <w:tr>
        <w:trPr>
          <w:trHeight w:val="30" w:hRule="atLeast"/>
        </w:trPr>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ауданының Жібек жолы ауылы жаңа учаскелерінде су құбырлары желілерін салуға жобалық сметалық құжаттаманы әзірлеу</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18 000,0</w:t>
            </w:r>
          </w:p>
        </w:tc>
      </w:tr>
      <w:tr>
        <w:trPr>
          <w:trHeight w:val="30" w:hRule="atLeast"/>
        </w:trPr>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Аршалы ауылында 45 пәтерлі тұрғын үйге инженерлік-коммуникациялық желілерін құру және аббатандыру</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58 830,6</w:t>
            </w:r>
          </w:p>
        </w:tc>
      </w:tr>
      <w:tr>
        <w:trPr>
          <w:trHeight w:val="30" w:hRule="atLeast"/>
        </w:trPr>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Волгодоновка селосында 140 орындық балабақша салу үлгілік жобаны жергілікті жерге байланыстыру</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Ижев ауылындағы балабақша мен мектеп инженерлік желілермен блок модульді қазандықтың салуға жобалық-сметалық құжаттаманы әзірлеу</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4 581,7</w:t>
            </w:r>
          </w:p>
        </w:tc>
      </w:tr>
      <w:tr>
        <w:trPr>
          <w:trHeight w:val="30" w:hRule="atLeast"/>
        </w:trPr>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44 700,0</w:t>
            </w:r>
          </w:p>
        </w:tc>
      </w:tr>
      <w:tr>
        <w:trPr>
          <w:trHeight w:val="30" w:hRule="atLeast"/>
        </w:trPr>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су 2030" шаруашылық жүргізу құқығындағы мемлекеттік коммуналдық кәсіпорын жарғылық капиталын үлкейту</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35 700,0</w:t>
            </w:r>
          </w:p>
        </w:tc>
      </w:tr>
      <w:tr>
        <w:trPr>
          <w:trHeight w:val="30" w:hRule="atLeast"/>
        </w:trPr>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Жібек жолы ауылының көше-жол желісін салуға жобалық-сметалық құжаттаманы әзірлеу</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26 желтоқсандағы</w:t>
            </w:r>
            <w:r>
              <w:br/>
            </w:r>
            <w:r>
              <w:rPr>
                <w:rFonts w:ascii="Times New Roman"/>
                <w:b w:val="false"/>
                <w:i w:val="false"/>
                <w:color w:val="000000"/>
                <w:sz w:val="20"/>
              </w:rPr>
              <w:t>№ 10/2 шешіміне</w:t>
            </w:r>
            <w:r>
              <w:br/>
            </w:r>
            <w:r>
              <w:rPr>
                <w:rFonts w:ascii="Times New Roman"/>
                <w:b w:val="false"/>
                <w:i w:val="false"/>
                <w:color w:val="000000"/>
                <w:sz w:val="20"/>
              </w:rPr>
              <w:t>6 қосымша</w:t>
            </w:r>
          </w:p>
        </w:tc>
      </w:tr>
    </w:tbl>
    <w:bookmarkStart w:name="z24" w:id="17"/>
    <w:p>
      <w:pPr>
        <w:spacing w:after="0"/>
        <w:ind w:left="0"/>
        <w:jc w:val="left"/>
      </w:pPr>
      <w:r>
        <w:rPr>
          <w:rFonts w:ascii="Times New Roman"/>
          <w:b/>
          <w:i w:val="false"/>
          <w:color w:val="000000"/>
        </w:rPr>
        <w:t xml:space="preserve"> 2017 жылға арналған аудандық бюджетің атқарылу үдерісі кезінде секвестрленуге жатпайтын аудандық бюджеттік бағдарламалардың тізбесі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26 желтоқсандағы</w:t>
            </w:r>
            <w:r>
              <w:br/>
            </w:r>
            <w:r>
              <w:rPr>
                <w:rFonts w:ascii="Times New Roman"/>
                <w:b w:val="false"/>
                <w:i w:val="false"/>
                <w:color w:val="000000"/>
                <w:sz w:val="20"/>
              </w:rPr>
              <w:t>№ 10/2 шешіміне 7 қосымша</w:t>
            </w:r>
          </w:p>
        </w:tc>
      </w:tr>
    </w:tbl>
    <w:bookmarkStart w:name="z26" w:id="18"/>
    <w:p>
      <w:pPr>
        <w:spacing w:after="0"/>
        <w:ind w:left="0"/>
        <w:jc w:val="left"/>
      </w:pPr>
      <w:r>
        <w:rPr>
          <w:rFonts w:ascii="Times New Roman"/>
          <w:b/>
          <w:i w:val="false"/>
          <w:color w:val="000000"/>
        </w:rPr>
        <w:t xml:space="preserve"> 2017 жылға арналған аудандық маңызы бар қала, кент, ауыл, ауылдық округінің бюджеттік бағдарламаларының тізбесі</w:t>
      </w:r>
    </w:p>
    <w:bookmarkEnd w:id="18"/>
    <w:p>
      <w:pPr>
        <w:spacing w:after="0"/>
        <w:ind w:left="0"/>
        <w:jc w:val="both"/>
      </w:pPr>
      <w:r>
        <w:rPr>
          <w:rFonts w:ascii="Times New Roman"/>
          <w:b w:val="false"/>
          <w:i w:val="false"/>
          <w:color w:val="ff0000"/>
          <w:sz w:val="28"/>
        </w:rPr>
        <w:t xml:space="preserve">
      Ескерту. 7-қосымша жаңа редакцияда - Ақмола облысы Аршалы аудандық мәслихатының 12.12.2017 </w:t>
      </w:r>
      <w:r>
        <w:rPr>
          <w:rFonts w:ascii="Times New Roman"/>
          <w:b w:val="false"/>
          <w:i w:val="false"/>
          <w:color w:val="ff0000"/>
          <w:sz w:val="28"/>
        </w:rPr>
        <w:t>№ 18/2</w:t>
      </w:r>
      <w:r>
        <w:rPr>
          <w:rFonts w:ascii="Times New Roman"/>
          <w:b w:val="false"/>
          <w:i w:val="false"/>
          <w:color w:val="ff0000"/>
          <w:sz w:val="28"/>
        </w:rPr>
        <w:t xml:space="preserve"> (01.01.2017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
        <w:gridCol w:w="2018"/>
        <w:gridCol w:w="1102"/>
        <w:gridCol w:w="1036"/>
        <w:gridCol w:w="1691"/>
        <w:gridCol w:w="1822"/>
        <w:gridCol w:w="1036"/>
        <w:gridCol w:w="971"/>
        <w:gridCol w:w="2215"/>
      </w:tblGrid>
      <w:tr>
        <w:trPr>
          <w:trHeight w:val="30" w:hRule="atLeast"/>
        </w:trPr>
        <w:tc>
          <w:tcPr>
            <w:tcW w:w="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 аудандық маңызы бар қала, кент, ауыл, ауылдық округ әкімінің қызметін қамтамасыз ету жөніндегі қызметтер"</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"Мұқтаж азаматтарға үйінде әлеуметтік көмек көрсету"</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"Елді мекендерді абаттандыру мен көгалдандыру"</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"Аудандық маңызы бар қалаларда, кенттерде, ауылдарда, ауылдық округтерде автомобиль жолдарының инфрақұрылымын дамыту"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"Аудандық маңызы бар қалаларда, кенттерде, ауылдарда, ауылдық округтерде автомобиль жолдарының жұмыс істеуін қамтамасыз ету"</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 "Елді мекендерді сумен жабдықтауды ұйымдастыру"</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"Мемлекеттік органның күрделі шығыстары"</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кенті әкімінің аппараты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18400,7</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6678,7</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56457,8</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5766,0</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Анар ауылдык округі</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10435,7</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3548,1</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15800,0</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1302,0</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Арнасай ауылдық округі</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8503,7</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ауылдық округі</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9761,0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976,0</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Бірсуат ауылдық округі</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9521,3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327,7</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2497,6</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828,0</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Волгодонов ауылдық округі</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1430,0</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Константинов ауылдық округі</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15441,5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3760,5</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1635,0</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Түрген ауылдық округі</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9976,4</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927,0</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ауылдық округі</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13888,9</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785,6</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5056,0</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Ижев ауылдық округі</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13208,1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1952,0</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Бұлақсай ауылдық округі</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10142,1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1277,0</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Сараба ауылдық округі</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9304,1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1246,0</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ауылдық округі</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10315,6</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4577,1</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1496,0</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151139,1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24369,7</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56457,8</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18297,6</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25025,0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26 желтоқсандағы</w:t>
            </w:r>
            <w:r>
              <w:br/>
            </w:r>
            <w:r>
              <w:rPr>
                <w:rFonts w:ascii="Times New Roman"/>
                <w:b w:val="false"/>
                <w:i w:val="false"/>
                <w:color w:val="000000"/>
                <w:sz w:val="20"/>
              </w:rPr>
              <w:t>№ 10/2 шешіміне</w:t>
            </w:r>
            <w:r>
              <w:br/>
            </w:r>
            <w:r>
              <w:rPr>
                <w:rFonts w:ascii="Times New Roman"/>
                <w:b w:val="false"/>
                <w:i w:val="false"/>
                <w:color w:val="000000"/>
                <w:sz w:val="20"/>
              </w:rPr>
              <w:t>8 қосымша</w:t>
            </w:r>
          </w:p>
        </w:tc>
      </w:tr>
    </w:tbl>
    <w:bookmarkStart w:name="z28" w:id="19"/>
    <w:p>
      <w:pPr>
        <w:spacing w:after="0"/>
        <w:ind w:left="0"/>
        <w:jc w:val="left"/>
      </w:pPr>
      <w:r>
        <w:rPr>
          <w:rFonts w:ascii="Times New Roman"/>
          <w:b/>
          <w:i w:val="false"/>
          <w:color w:val="000000"/>
        </w:rPr>
        <w:t xml:space="preserve"> 2017 жылға жергілікті өзін-өзі басқару органдарына берілетін трансферттерді ауданаралық негіздегі қала, ауыл, кент, ауылдық округтері арасында тарату</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2"/>
        <w:gridCol w:w="2392"/>
        <w:gridCol w:w="3866"/>
        <w:gridCol w:w="36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w:t>
            </w:r>
          </w:p>
        </w:tc>
        <w:tc>
          <w:tcPr>
            <w:tcW w:w="3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12782</w:t>
            </w:r>
          </w:p>
        </w:tc>
      </w:tr>
      <w:tr>
        <w:trPr>
          <w:trHeight w:val="30" w:hRule="atLeast"/>
        </w:trPr>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 өзөзі басқару орғандарына берілетің трансферттер</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12782</w:t>
            </w:r>
          </w:p>
        </w:tc>
      </w:tr>
      <w:tr>
        <w:trPr>
          <w:trHeight w:val="30" w:hRule="atLeast"/>
        </w:trPr>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ауылдық округі</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w:t>
            </w:r>
          </w:p>
        </w:tc>
      </w:tr>
      <w:tr>
        <w:trPr>
          <w:trHeight w:val="30" w:hRule="atLeast"/>
        </w:trPr>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кенті әкімінің аппараты</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r>
      <w:tr>
        <w:trPr>
          <w:trHeight w:val="30" w:hRule="atLeast"/>
        </w:trPr>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Анар ауылдық округі</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r>
      <w:tr>
        <w:trPr>
          <w:trHeight w:val="30" w:hRule="atLeast"/>
        </w:trPr>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Арнасай ауылдық округі</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ауылдық округі</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Бірсуат ауылдық округі</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r>
      <w:tr>
        <w:trPr>
          <w:trHeight w:val="30" w:hRule="atLeast"/>
        </w:trPr>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Волгодоновка ауылдық округі</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r>
      <w:tr>
        <w:trPr>
          <w:trHeight w:val="30" w:hRule="atLeast"/>
        </w:trPr>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Констонтиновка ауылдық округі</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Түрген ауылдық округі</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r>
      <w:tr>
        <w:trPr>
          <w:trHeight w:val="30" w:hRule="atLeast"/>
        </w:trPr>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Ижевск ауылдық округі</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1 198</w:t>
            </w:r>
          </w:p>
        </w:tc>
      </w:tr>
      <w:tr>
        <w:trPr>
          <w:trHeight w:val="30" w:hRule="atLeast"/>
        </w:trPr>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Бұлақсай ауылдық округі</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Сараба ауылдық округі</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r>
      <w:tr>
        <w:trPr>
          <w:trHeight w:val="30" w:hRule="atLeast"/>
        </w:trPr>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Михайловка ауылдық округі</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