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e477" w14:textId="b14e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2015 жылғы 23 желтоқсандағы № С 52-1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2016 жылғы 5 мамырдағы № С 3-1 шешімі. Ақмола облысының Әділет департаментінде 2016 жылғы 6 мамырда № 5342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Ақкөл аудандық мәслихаттың 2015 жылғы 23 желтоқсандағы № С 52-1 "2016-2018 жылдарға арналған аудандық бюджет туралы" (Нормативтік құқықтық актілерді мемлекеттік тіркеу тізілімінде № 5187 тіркелген, 2016 жылғы 15 қаңтарда "Ақкөл өмірі" және "Знамя Родины КZ"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аудандық бюджеті 1, 2 және 3 қосымшаларға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2 686 693,2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652 308,0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6 166,0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166 852,9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1 861 366,3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2 695 246,7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 беру – 7 007,6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 – 12 726,6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5 719,0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- 15 561,1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–15 561,1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5 мамыр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28"/>
        <w:gridCol w:w="36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2 686 693,2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1 861 366,3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1 861 366,3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1 861 366,3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64"/>
        <w:gridCol w:w="1065"/>
        <w:gridCol w:w="6190"/>
        <w:gridCol w:w="32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2 695 246,7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1 851 390,3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1 821 697,3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1 425 804,9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-15 561,1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берілетін нысаналы трансферттер мен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1"/>
        <w:gridCol w:w="5099"/>
      </w:tblGrid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761 148,3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748 422,3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 мен сілтегіштерін орнату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жүргіншілер өтетін жолдарды дыбыстайтын және жарық беретін құрылғылармен жарақтау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шартты ақшалай көмекті ендіруге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Үкіметтік емес ұйымдарда мемлекеттік әлеуметтік тапсырысты орналастыруға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бөлімдерінің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агроөнеркәсіптік кешен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бюджеттен аудандар (облыстық маңызы бар қалалар) бюджеттерiне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1"/>
        <w:gridCol w:w="3869"/>
      </w:tblGrid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арнап электрондық оқулықтар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 әлеуметтiк қамсыздандыруға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71-жылдығына арналған бір жолғы материалдық көмекке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Бруцелезбен ауыратын санитариялық союға жіберілетін ауыл шаруашылығы малдарының (ірі қара және ұсақ малдың) құнын (50 %-ға дейін)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спорттық мектептері шығындарының облыстық бюджеттен аудандық (қалалық) бюджетке ауыстырылуына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маңызы бар қала, кент, ауыл, ауылдық округінің бюджеттік бағдарламалар тізбеcі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497"/>
        <w:gridCol w:w="1497"/>
        <w:gridCol w:w="4372"/>
        <w:gridCol w:w="38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