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39ce" w14:textId="cdd3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ауылдық елді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Степногорск қалалық мәслихатының 2016 жылғы 24 желтоқсандағы № 6С-13/4 шешімі. Ақмола облысының Әділет департаментінде 2017 жылғы 17 қаңтарда № 5719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9946 тіркелген) сәйкес Степногорск қалалық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2017 жылға арналған ауылдық елді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жетпiс еселік айлық есептiк көрсеткiшке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бiр мың бес жүз еселiк айлық есептiк көрсеткiштен аспайтын сомада бюджеттiк кредит.</w:t>
      </w:r>
      <w:r>
        <w:br/>
      </w:r>
      <w:r>
        <w:rPr>
          <w:rFonts w:ascii="Times New Roman"/>
          <w:b w:val="false"/>
          <w:i w:val="false"/>
          <w:color w:val="000000"/>
          <w:sz w:val="28"/>
        </w:rPr>
        <w:t>
      </w:t>
      </w:r>
      <w:r>
        <w:rPr>
          <w:rFonts w:ascii="Times New Roman"/>
          <w:b w:val="false"/>
          <w:i w:val="false"/>
          <w:color w:val="000000"/>
          <w:sz w:val="28"/>
        </w:rPr>
        <w:t>2.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Н.Подолько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24.12.2016 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