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6db8" w14:textId="b356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2013 жылғы 24 желтоқсандағы № 5С-25/7 "Ұлы Отан соғысының қатысушыларына, мүгедектеріне материалдық көмек көрсету бойынша қосымша шаралар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2016 жылғы 25 тамыздағы № 6С-8/3 шешімі. Ақмола облысының Әділет департаментінде 2016 жылғы 21 қыркүйекте № 5539 болып тіркелді. Күші жойылды - Ақмола облысы Степногорск қалалық мәслихатының 2022 жылғы 13 мамырдағы № 7С-14/7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Степногорск қалалық мәслихатының 13.05.2022 </w:t>
      </w:r>
      <w:r>
        <w:rPr>
          <w:rFonts w:ascii="Times New Roman"/>
          <w:b w:val="false"/>
          <w:i w:val="false"/>
          <w:color w:val="000000"/>
          <w:sz w:val="28"/>
        </w:rPr>
        <w:t>№ 7С-14/7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"Ұлы Отан соғысының қатысушылары мен мүгедектеріне және соларға теңестірілген адамдарға берілетін жеңілдіктер мен оларды әлеуметтік қорғау туралы" Қазақстан Республикасының 1995 жылғы 28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"Ұлы Отан соғысының қатысушыларына, мүгедектеріне материалдық көмек көрсету бойынша қосымша шаралар белгілеу туралы" Степногорск қалалық мәслихатының 2013 жылғы 24 желтоқсандағы № 5С-25/7 (Нормативтік құқықтық актілерді мемлекеттік тіркеу тізілімінде № 3970 болып тіркелген, 2014 жылғы 23 қаңтарда "Степногорск ақшамы" және "Вечерний Степногорск" аймақтық қоғамдық-саяси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 Материалдық көмек "Азаматтарға арналған үкімет" мемлекеттік корпорациясы" коммерциялық емес акционерлік қоғамының Ақмола облысы бойынша филиалы – "Әлеуметтік төлемдерді ведомствоаралық есептеу орталығы" департаменті Степногорск аудандық бөлімшесі ұсынған тізімдердің негізінде көрсетілсін.".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түрде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А.Дүйсенов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25.08.2016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