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e42e" w14:textId="ab8e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қызметтер көрсету регламентерін бекіту туралы" Ақмола облысы әкімдігінің 2015 жылғы 4 қарашадағы № А-11/509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15 маусымдағы № А-7/298 қаулысы. Ақмола облысының Әділет департаментінде 2016 жылғы 13 шілдеде № 5445 болып тіркелді. Күші жойылды - Ақмола облысы әкімдігінің 2019 жылғы 9 қазандағы № А-10/481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09.10.2019 </w:t>
      </w:r>
      <w:r>
        <w:rPr>
          <w:rFonts w:ascii="Times New Roman"/>
          <w:b w:val="false"/>
          <w:i w:val="false"/>
          <w:color w:val="000000"/>
          <w:sz w:val="28"/>
        </w:rPr>
        <w:t>№ А-10/481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"Фармацевтикалық қызмет саласындағы мемлекеттік көрсетілетін қызметтер көрсету регламентерін бекіту туралы" Ақмола облысы әкімдігінің 2015 жылғы 4 қарашадағы № А-11/509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5124 болып тіркелген, "Әділет" ақпараттық-құқықтық жүйеде 2015 жылғы 30 желтоқсанда жарияланған)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сай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орынбасары Н.Ж. Нұркеновке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Облыс әкімінің</w:t>
            </w:r>
            <w:r>
              <w:rPr>
                <w:rFonts w:ascii="Times New Roman"/>
                <w:b w:val="false"/>
                <w:i w:val="false"/>
                <w:color w:val="000000"/>
                <w:sz w:val="20"/>
              </w:rPr>
              <w:t xml:space="preserve"> </w:t>
            </w:r>
            <w:r>
              <w:rPr>
                <w:rFonts w:ascii="Times New Roman"/>
                <w:b/>
                <w:i w:val="false"/>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15 маусымдағы</w:t>
            </w:r>
            <w:r>
              <w:br/>
            </w:r>
            <w:r>
              <w:rPr>
                <w:rFonts w:ascii="Times New Roman"/>
                <w:b w:val="false"/>
                <w:i w:val="false"/>
                <w:color w:val="000000"/>
                <w:sz w:val="20"/>
              </w:rPr>
              <w:t>№ А-7/298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4 карашадағы</w:t>
            </w:r>
            <w:r>
              <w:br/>
            </w:r>
            <w:r>
              <w:rPr>
                <w:rFonts w:ascii="Times New Roman"/>
                <w:b w:val="false"/>
                <w:i w:val="false"/>
                <w:color w:val="000000"/>
                <w:sz w:val="20"/>
              </w:rPr>
              <w:t>№ А-11/509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регламенті 1. Жалпы ережелер</w:t>
      </w:r>
    </w:p>
    <w:bookmarkEnd w:id="1"/>
    <w:bookmarkStart w:name="z8" w:id="2"/>
    <w:p>
      <w:pPr>
        <w:spacing w:after="0"/>
        <w:ind w:left="0"/>
        <w:jc w:val="both"/>
      </w:pPr>
      <w:r>
        <w:rPr>
          <w:rFonts w:ascii="Times New Roman"/>
          <w:b w:val="false"/>
          <w:i w:val="false"/>
          <w:color w:val="000000"/>
          <w:sz w:val="28"/>
        </w:rPr>
        <w:t>
      1.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(бұдан әрі – мемлекеттік көрсетілетін қызмет) "Ақмола облысының денсаулық сақтау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 xml:space="preserve">2) "Азаматтарға арналған үкімет" Мемлекеттік корпорация" коммерциялық емес Акционерлік қоғамы (бұдан әрі – Мемлекеттік корпорация)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3) "электрондық үкімет"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жүзінде.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денсаулық сақтау саласындағы есірткі құралдарының, психотроптық заттар мен прекурсорлардың айналымына байланысты қызметке лицензия, қайта ресімделген лицензия, лицензияның телнұсқасы.</w:t>
      </w:r>
      <w:r>
        <w:br/>
      </w:r>
      <w:r>
        <w:rPr>
          <w:rFonts w:ascii="Times New Roman"/>
          <w:b w:val="false"/>
          <w:i w:val="false"/>
          <w:color w:val="000000"/>
          <w:sz w:val="28"/>
        </w:rPr>
        <w:t>
      Мемлекеттік қызмет көрсету нәтижесін ұсыну нысаны: электрондық.</w:t>
      </w:r>
    </w:p>
    <w:bookmarkEnd w:id="2"/>
    <w:bookmarkStart w:name="z14" w:id="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
    <w:bookmarkStart w:name="z15" w:id="4"/>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Қазақстан Республикасы Денсаулық сақтау және әлеуметтік даму министрінің 2015 жылғы 28 сәуірдегі № 293 бұйрығымен бекітілген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стандартының (бұдан әрі – Стандарт) (Нормативтік құқықтық актілерді мемлекеттік тіркеу тізілімінде № 11338 болып тіркелген),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көрсетілетін қызметті алушы қажетті құжаттарды берген сәттен бастап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көрсетілетін қызметті берушінің жауапты орындаушысын анықтайды –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 1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лицензияны және (немесе) лицензияның қосымшасын берген кезде –көрсетілетін қызметті алушының біліктілік талаптарға сәйкестігіне тексеру жүргізеді, лицензияны және (немесе) лицензияның қосымшасын дайындайды – 12 жұмыс күні;</w:t>
      </w:r>
      <w:r>
        <w:br/>
      </w:r>
      <w:r>
        <w:rPr>
          <w:rFonts w:ascii="Times New Roman"/>
          <w:b w:val="false"/>
          <w:i w:val="false"/>
          <w:color w:val="000000"/>
          <w:sz w:val="28"/>
        </w:rPr>
        <w:t>
      лицензияны және (немесе) лицензияның қосымшасын қайта рәсімдеген кезде – келіп түскен құжаттарды тексереді, қайта рәсімделген лицензияны және (немесе) лицензияның қосымшасын дайындайды – 2 жұмыс күні;</w:t>
      </w:r>
      <w:r>
        <w:br/>
      </w:r>
      <w:r>
        <w:rPr>
          <w:rFonts w:ascii="Times New Roman"/>
          <w:b w:val="false"/>
          <w:i w:val="false"/>
          <w:color w:val="000000"/>
          <w:sz w:val="28"/>
        </w:rPr>
        <w:t>
      лицензияның телнұсқасын және (немесе) лицензияның қосымшасын берген кезде – келіп түскен құжаттарды тексереді, лицензияның телнұсқасын және (немесе) лицензияның қосымшасын дайындайды – 1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"Е-лицензиялау" МДБ АЖ арқылы электрондық цифрлық қолтаңбамен (бұдан әрі – ЭЦҚ) лицензияға және (немесе) лицензияның қосымшасына, қайта рәсімделген лицензияға және (немесе) лицензияның қосымшасына, лицензияның телнұсқасына және (немесе лицензияның қосымшасына қол қояды. Көрсетілетін қызметті алушы лицензияға және (немесе) лицензияның қосымшасына, қайта рәсімделген лицензияға және (немесе) лицензияның қосымшасына, лицензияның телнұсқасына және (немесе) лицензияның қосымшасына қағаз тасығышта өтініш білдірген жағдайда, құжатқа Портал арқылы ЭЦҚ қойылады, басып шығарылады, басшының мөрімен және қолтабасымен бекітіледі – 1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лицензияны және (немесе) лицензияның қосымшасын, қайта рәсімделген лицензияны және (немесе) лицензияның қосымшасын, лицензияның телнұсқасын және (немесе) лицензияның қосымшасын "Е-лицензиялау" МДБ АЖ арқылы береді – 15 минут.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орындауды бастауға негіз болатын мемлекеттік қызмет көрсету жөніндегі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тіркеу және басшыға бұрыштама қоюға жіберу;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ұсынылған құжаттардың толықтығын тексеру. Ұсынылған құжаттардың толық емес фактісі анықталған жағдайда, одан әрі қараудан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 xml:space="preserve">4) медициналық қызмет лицензиясын және (немесе) лицензияның қосымшасын, қайта рәсімделген лицензияны және (немесе) лицензияның қосымшасын, лицензияның телнұсқасын және (немесе) лицензияның қосымшасын дайындау; </w:t>
      </w:r>
      <w:r>
        <w:br/>
      </w:r>
      <w:r>
        <w:rPr>
          <w:rFonts w:ascii="Times New Roman"/>
          <w:b w:val="false"/>
          <w:i w:val="false"/>
          <w:color w:val="000000"/>
          <w:sz w:val="28"/>
        </w:rPr>
        <w:t xml:space="preserve">
      </w:t>
      </w:r>
      <w:r>
        <w:rPr>
          <w:rFonts w:ascii="Times New Roman"/>
          <w:b w:val="false"/>
          <w:i w:val="false"/>
          <w:color w:val="000000"/>
          <w:sz w:val="28"/>
        </w:rPr>
        <w:t xml:space="preserve">5) медициналық қызмет лицензиясына және (немесе) лицензияның қосымшасына, қайта рәсімделген лицензияға және (немесе) лицензияның қосымшасына, лицензияның телнұсқасына және (немесе) лицензияның қосымшасына қол қою; </w:t>
      </w:r>
      <w:r>
        <w:br/>
      </w:r>
      <w:r>
        <w:rPr>
          <w:rFonts w:ascii="Times New Roman"/>
          <w:b w:val="false"/>
          <w:i w:val="false"/>
          <w:color w:val="000000"/>
          <w:sz w:val="28"/>
        </w:rPr>
        <w:t xml:space="preserve">
      </w:t>
      </w:r>
      <w:r>
        <w:rPr>
          <w:rFonts w:ascii="Times New Roman"/>
          <w:b w:val="false"/>
          <w:i w:val="false"/>
          <w:color w:val="000000"/>
          <w:sz w:val="28"/>
        </w:rPr>
        <w:t>6) медициналық қызмет лицензиясын және (немесе) лицензияның қосымшасын, қайта рәсімделген лицензияны және (немесе) лицензияның қосымшасын, лицензияның телнұсқасын және (немесе) лицензияның қосымшасын беру.</w:t>
      </w:r>
    </w:p>
    <w:bookmarkEnd w:id="4"/>
    <w:bookmarkStart w:name="z30" w:id="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әрекет ету тәртібін сипаттау</w:t>
      </w:r>
    </w:p>
    <w:bookmarkEnd w:id="5"/>
    <w:bookmarkStart w:name="z31" w:id="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маманы;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8. Әр рәсімнің (іс-қимылдың) ұзақтығын көрсете отырып, құрылымдық бөлімшелердің (қызметшілердің) арасындағы рәсімдер кезеңділігінің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маманы көрсетілетін қызметті алушы қажетті құжаттарды берген сәттен бастап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15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көрсетілетін қызметті берушінің жауапты орындаушысын анықтайды –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 1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лицензияны және (немесе) лицензияның қосымшасын берген кезде – көрсетілетін қызметті алушының біліктілік талаптарға сәйкестігіне тексеру жүргізеді, лицензияны және (немесе) лицензияның қосымшасын дайындайды – 12 жұмыс күні;</w:t>
      </w:r>
      <w:r>
        <w:br/>
      </w:r>
      <w:r>
        <w:rPr>
          <w:rFonts w:ascii="Times New Roman"/>
          <w:b w:val="false"/>
          <w:i w:val="false"/>
          <w:color w:val="000000"/>
          <w:sz w:val="28"/>
        </w:rPr>
        <w:t>
      лицензияны және (немесе) лицензияның қосымшасын қайта рәсімдеген кезде – келіп түскен құжаттарды тексереді, қайта рәсімделген лицензияны және (немесе) лицензияның қосымшасын дайындайды – 2 жұмыс күні;</w:t>
      </w:r>
      <w:r>
        <w:br/>
      </w:r>
      <w:r>
        <w:rPr>
          <w:rFonts w:ascii="Times New Roman"/>
          <w:b w:val="false"/>
          <w:i w:val="false"/>
          <w:color w:val="000000"/>
          <w:sz w:val="28"/>
        </w:rPr>
        <w:t xml:space="preserve">
      лицензияның телнұсқасын және (немесе) лицензияның қосымшасын берген жағдайда – келіп түскен құжаттарды тексереді, лицензияның телнұсқасын және (немесе) лицензияның қосымшасын дайындайды – 1 жұмыс күні;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басшысы "Е-лицензиялау" МДБ АЖ арқылы электрондық цифрлық қолтаңбамен (бұдан әрі – ЭЦҚ) лицензияға және (немесе) лицензияның қосымшасына, қайта рәсімделген лицензияға және (немесе) лицензияның қосымшасына, лицензияның телнұсқасына және (немесе) лицензияның қосымшасына қол қояды. Көрсетілетін қызметті алушы лицензияға және (немесе) лицензияның қосымшасына, қайта рәсімделген лицензияға және (немесе) лицензияның қосымшасына, лицензияның телнұсқасына және (немесе) лицензияның қосымшасына қағаз тасығышта өтініш білдірген жағдайда, құжатқа Портал арқылы ЭЦҚ қойылады, басып шығарылады, басшының мөрімен және қолтабасымен бекітіледі – 1 сағат;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маманы лицензияны және (немесе) лицензияның қосымшасын, қайта рәсімделген лицензияны және (немесе) лицензияның қосымшасын, лицензияның телнұсқасын және (немесе) лицензияның қосымшасын "Е-лицензиялау" МДБ АЖ арқылы береді – 15 минут.</w:t>
      </w:r>
    </w:p>
    <w:bookmarkEnd w:id="6"/>
    <w:bookmarkStart w:name="z42" w:id="7"/>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басқа көрсетілетін қызметті берушілермен өзара әрекет етудің, сондай-ақ ақпараттық жүйені пайдалану тәртібін сипаттау</w:t>
      </w:r>
    </w:p>
    <w:bookmarkEnd w:id="7"/>
    <w:bookmarkStart w:name="z43" w:id="8"/>
    <w:p>
      <w:pPr>
        <w:spacing w:after="0"/>
        <w:ind w:left="0"/>
        <w:jc w:val="both"/>
      </w:pPr>
      <w:r>
        <w:rPr>
          <w:rFonts w:ascii="Times New Roman"/>
          <w:b w:val="false"/>
          <w:i w:val="false"/>
          <w:color w:val="000000"/>
          <w:sz w:val="28"/>
        </w:rPr>
        <w:t>
      9. Мемлекеттік копорация өтініш білдіру тәртібінің сипаттамасы, көрсетілетін қызметті берушінің сұрау салуын өңдеу ұзақтығы:</w:t>
      </w:r>
      <w:r>
        <w:br/>
      </w:r>
      <w:r>
        <w:rPr>
          <w:rFonts w:ascii="Times New Roman"/>
          <w:b w:val="false"/>
          <w:i w:val="false"/>
          <w:color w:val="000000"/>
          <w:sz w:val="28"/>
        </w:rPr>
        <w:t xml:space="preserve">
      1-процесс – Мемлекеттік корпорация инспекторы ұсынған құжаттарды тексереді, қабылдайды және тіркейді, құжаттардың қабылданған күнін, уақытын көрсете отырып, құжаттарды қабылданғаны туралы қолхат береді.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инспекторы қабылдаудан бас тартады және Стандарттың 6-қосымшасына сәйкес үлгіде қабылдаудан бас тарту туралы қолхат береді. </w:t>
      </w:r>
      <w:r>
        <w:br/>
      </w: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 іс-қимылдары);</w:t>
      </w:r>
      <w:r>
        <w:br/>
      </w:r>
      <w:r>
        <w:rPr>
          <w:rFonts w:ascii="Times New Roman"/>
          <w:b w:val="false"/>
          <w:i w:val="false"/>
          <w:color w:val="000000"/>
          <w:sz w:val="28"/>
        </w:rPr>
        <w:t>
      3-процесс – Мемлекеттік корпорация инспекторы тиісті құжаттарды қабылдағанда берілген қолхатта көрсетілген мерзімде, көрсетілетін мемлекеттік қызметтің дайын нәтижесін береді.</w:t>
      </w:r>
      <w:r>
        <w:br/>
      </w:r>
      <w:r>
        <w:rPr>
          <w:rFonts w:ascii="Times New Roman"/>
          <w:b w:val="false"/>
          <w:i w:val="false"/>
          <w:color w:val="000000"/>
          <w:sz w:val="28"/>
        </w:rPr>
        <w:t xml:space="preserve">
      Мемлекеттік корпорация өтініш білдірген кезде, құжаттар қабылданған күн көрсетілетін мемлекеттік қызмет мерзіміне кірмейді. </w:t>
      </w:r>
      <w:r>
        <w:br/>
      </w:r>
      <w:r>
        <w:rPr>
          <w:rFonts w:ascii="Times New Roman"/>
          <w:b w:val="false"/>
          <w:i w:val="false"/>
          <w:color w:val="000000"/>
          <w:sz w:val="28"/>
        </w:rPr>
        <w:t>
      Құжаттар топтамасын тапсыру үшін күтудің шекті уақыты – 15 минут;</w:t>
      </w:r>
      <w:r>
        <w:br/>
      </w:r>
      <w:r>
        <w:rPr>
          <w:rFonts w:ascii="Times New Roman"/>
          <w:b w:val="false"/>
          <w:i w:val="false"/>
          <w:color w:val="000000"/>
          <w:sz w:val="28"/>
        </w:rPr>
        <w:t xml:space="preserve">
      қызмет көрсетудің шекті уақыты – 15 минут. </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өтініш білдіру тәртібін және мемлекеттік қызмет көрсету барысында көрсетілетін қызметті беруші мен көрсетілетін қызметті алушы рәсімдерінің (іс-қимылдарының) кезеңділігін сипаттау: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жеке сәйкестендірілген нөмірінің (бұдан әрі – ЖСН) және бизнес-сәйкестендірілген нөмірі (бұдан әрі – БСН), сондай-ақ паролі (Порталда тіркелмеген көрсетілетін қызметті алушылар үшін іске асырылады) көмегімен Порталда тіркеуді іске асырады.</w:t>
      </w:r>
      <w:r>
        <w:br/>
      </w:r>
      <w:r>
        <w:rPr>
          <w:rFonts w:ascii="Times New Roman"/>
          <w:b w:val="false"/>
          <w:i w:val="false"/>
          <w:color w:val="000000"/>
          <w:sz w:val="28"/>
        </w:rPr>
        <w:t xml:space="preserve">
      1-процесс – Порталда көрсетілетін қызметті алу үшін, көрсетілетін қызметті алушымен ЖСН/БСН және парольді енгізу процесі (авторизациялау процесі). 1-шарт – Порталда көрсетілетін қызметті алушы ЖСН/БСН және пароль арқылы тіркелген деректердің дұрыстығын тексеру; </w:t>
      </w:r>
      <w:r>
        <w:br/>
      </w:r>
      <w:r>
        <w:rPr>
          <w:rFonts w:ascii="Times New Roman"/>
          <w:b w:val="false"/>
          <w:i w:val="false"/>
          <w:color w:val="000000"/>
          <w:sz w:val="28"/>
        </w:rPr>
        <w:t xml:space="preserve">
      2-процесс – көрсетілетін қызметті алушы деректерінде бұзушылықтардың орын алуына байланысты, авторизациялаудан бас тарту туралы Порталмен хабарландыруды қалыптастыру; </w:t>
      </w:r>
      <w:r>
        <w:br/>
      </w: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алушының оның құрылымы мен форматтық талаптарын ескере отырып нысанды (мәліметтерді енгізу) толтыру, нысанға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қажетті көшірмелерін сұрау салу нысанына бекіту, сондай-ақ көрсетілетін қызметті алушының сұрау салуды куәландыру (қол қою) үшін тіркеу куәлігін таңдауы.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мәліметтерінің (сұрау салуда көрсетілген ЖСН/БСН және ЭЦҚ тіркеу куәлігінде көрсетілген ЖСН/БСН арасында) сәйкестілігін тексеру;</w:t>
      </w:r>
      <w:r>
        <w:br/>
      </w:r>
      <w:r>
        <w:rPr>
          <w:rFonts w:ascii="Times New Roman"/>
          <w:b w:val="false"/>
          <w:i w:val="false"/>
          <w:color w:val="000000"/>
          <w:sz w:val="28"/>
        </w:rPr>
        <w:t>
      4-процесс – көрсетілетін қызметті алушы ЭЦҚ түпнұсқалығының расталмауына байланысты, сұратылған қызметтен бас тарту туралы хабарлама қалыптастыру;</w:t>
      </w:r>
      <w:r>
        <w:br/>
      </w:r>
      <w:r>
        <w:rPr>
          <w:rFonts w:ascii="Times New Roman"/>
          <w:b w:val="false"/>
          <w:i w:val="false"/>
          <w:color w:val="000000"/>
          <w:sz w:val="28"/>
        </w:rPr>
        <w:t>
      5-процесс – электрондық үкіметтің төлем шлюзінде (бұдан әрі – ЭҮТШ) төлем, сонан соң ақпарат "Е-лицензиялау" МДБ АЖ келіп түседі немесе түбіртекті электрондық (сканерленген) түрде бекіту.</w:t>
      </w:r>
      <w:r>
        <w:br/>
      </w:r>
      <w:r>
        <w:rPr>
          <w:rFonts w:ascii="Times New Roman"/>
          <w:b w:val="false"/>
          <w:i w:val="false"/>
          <w:color w:val="000000"/>
          <w:sz w:val="28"/>
        </w:rPr>
        <w:t>
      3-шарт – "Е-лицензиялау" МДБ АЖ қызметті көрсету үшін төлеу фактісін тексеру;</w:t>
      </w:r>
      <w:r>
        <w:br/>
      </w:r>
      <w:r>
        <w:rPr>
          <w:rFonts w:ascii="Times New Roman"/>
          <w:b w:val="false"/>
          <w:i w:val="false"/>
          <w:color w:val="000000"/>
          <w:sz w:val="28"/>
        </w:rPr>
        <w:t xml:space="preserve">
      6-процесс – "Е-лицензиялау" МДБ АЖ қызметті көрсету үшін төлемнің жүргізілмеуіне байланысты, сұратылған қызметті көрсетуден бас тарту туралы хабарлама қалыптастыру; </w:t>
      </w:r>
      <w:r>
        <w:br/>
      </w:r>
      <w:r>
        <w:rPr>
          <w:rFonts w:ascii="Times New Roman"/>
          <w:b w:val="false"/>
          <w:i w:val="false"/>
          <w:color w:val="000000"/>
          <w:sz w:val="28"/>
        </w:rPr>
        <w:t xml:space="preserve">
      7-процесс – көрсетілетін қызметті берушімен сұрау салуды өңдеу үшін ЭҮТШ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жолдау; </w:t>
      </w:r>
      <w:r>
        <w:br/>
      </w:r>
      <w:r>
        <w:rPr>
          <w:rFonts w:ascii="Times New Roman"/>
          <w:b w:val="false"/>
          <w:i w:val="false"/>
          <w:color w:val="000000"/>
          <w:sz w:val="28"/>
        </w:rPr>
        <w:t xml:space="preserve">
      8-процесс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 </w:t>
      </w:r>
      <w:r>
        <w:br/>
      </w:r>
      <w:r>
        <w:rPr>
          <w:rFonts w:ascii="Times New Roman"/>
          <w:b w:val="false"/>
          <w:i w:val="false"/>
          <w:color w:val="000000"/>
          <w:sz w:val="28"/>
        </w:rPr>
        <w:t>
      9-процесс – көрсетілетін қызметті алушымен "Е-лицензиялау" МДБ АЖ қалыптастырылған мемлекеттік қызмет көрсету нәтижесін алу.</w:t>
      </w:r>
      <w:r>
        <w:br/>
      </w:r>
      <w:r>
        <w:rPr>
          <w:rFonts w:ascii="Times New Roman"/>
          <w:b w:val="false"/>
          <w:i w:val="false"/>
          <w:color w:val="000000"/>
          <w:sz w:val="28"/>
        </w:rPr>
        <w:t>
      Электрондық құжат көрсетілетін қызметті беруші басшысының ЭЦҚ пайдалану арқылы қалыптастырылады.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рәсімдерінің (іс-қимылының) реттілігін, сондай-ақ өзге де көрсетілетін қызметті берушілермен және (немесе) Мемлекеттік корпорация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қызметке</w:t>
            </w:r>
            <w:r>
              <w:br/>
            </w:r>
            <w:r>
              <w:rPr>
                <w:rFonts w:ascii="Times New Roman"/>
                <w:b w:val="false"/>
                <w:i w:val="false"/>
                <w:color w:val="000000"/>
                <w:sz w:val="20"/>
              </w:rPr>
              <w:t>лицензиялар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7" w:id="9"/>
    <w:p>
      <w:pPr>
        <w:spacing w:after="0"/>
        <w:ind w:left="0"/>
        <w:jc w:val="left"/>
      </w:pPr>
      <w:r>
        <w:rPr>
          <w:rFonts w:ascii="Times New Roman"/>
          <w:b/>
          <w:i w:val="false"/>
          <w:color w:val="000000"/>
        </w:rPr>
        <w:t xml:space="preserve"> Портал арқылы мемлекеттік қызмет көрсету кезінде тартылған ақпараттық жүйелердің өзара функционалдық әрекет етуінің</w:t>
      </w:r>
      <w:r>
        <w:br/>
      </w:r>
      <w:r>
        <w:rPr>
          <w:rFonts w:ascii="Times New Roman"/>
          <w:b/>
          <w:i w:val="false"/>
          <w:color w:val="000000"/>
        </w:rPr>
        <w:t xml:space="preserve">ДИАГРАММАСЫ </w:t>
      </w:r>
    </w:p>
    <w:bookmarkEnd w:id="9"/>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03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Қысқартылған сөздер:</w:t>
      </w:r>
    </w:p>
    <w:p>
      <w:pPr>
        <w:spacing w:after="0"/>
        <w:ind w:left="0"/>
        <w:jc w:val="both"/>
      </w:pPr>
      <w:r>
        <w:rPr>
          <w:rFonts w:ascii="Times New Roman"/>
          <w:b w:val="false"/>
          <w:i w:val="false"/>
          <w:color w:val="000000"/>
          <w:sz w:val="28"/>
        </w:rPr>
        <w:t>
      Портал – "электрондық үкіметтің" www.egov.kz;</w:t>
      </w:r>
    </w:p>
    <w:p>
      <w:pPr>
        <w:spacing w:after="0"/>
        <w:ind w:left="0"/>
        <w:jc w:val="both"/>
      </w:pPr>
      <w:r>
        <w:rPr>
          <w:rFonts w:ascii="Times New Roman"/>
          <w:b w:val="false"/>
          <w:i w:val="false"/>
          <w:color w:val="000000"/>
          <w:sz w:val="28"/>
        </w:rPr>
        <w:t>
      ЭҮТШ – электрондық үкіметтің төлем шлюзі;</w:t>
      </w:r>
    </w:p>
    <w:p>
      <w:pPr>
        <w:spacing w:after="0"/>
        <w:ind w:left="0"/>
        <w:jc w:val="both"/>
      </w:pPr>
      <w:r>
        <w:rPr>
          <w:rFonts w:ascii="Times New Roman"/>
          <w:b w:val="false"/>
          <w:i w:val="false"/>
          <w:color w:val="000000"/>
          <w:sz w:val="28"/>
        </w:rPr>
        <w:t>
      "Е-лицензиялау" МДБ АЖ - "Е-лицензиялау" мемлекеттік деректер базасының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қызметке</w:t>
            </w:r>
            <w:r>
              <w:br/>
            </w:r>
            <w:r>
              <w:rPr>
                <w:rFonts w:ascii="Times New Roman"/>
                <w:b w:val="false"/>
                <w:i w:val="false"/>
                <w:color w:val="000000"/>
                <w:sz w:val="20"/>
              </w:rPr>
              <w:t>лицензиялар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9" w:id="10"/>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қызмет көрсету бизнес-процестерінің</w:t>
      </w:r>
      <w:r>
        <w:br/>
      </w:r>
      <w:r>
        <w:rPr>
          <w:rFonts w:ascii="Times New Roman"/>
          <w:b/>
          <w:i w:val="false"/>
          <w:color w:val="000000"/>
        </w:rPr>
        <w:t>АНЫҚТАМАЛЫҒЫ</w:t>
      </w:r>
    </w:p>
    <w:bookmarkEnd w:id="10"/>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438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