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0c5210" w14:textId="00c521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 мекендердің көшелерін күтіп ұстау, ағымдағы, орташа және күрделі жөндеу кезінде орындалатын жұмыстар түрлерінің сыныптамасын бекіту туралы</w:t>
      </w:r>
    </w:p>
    <w:p>
      <w:pPr>
        <w:spacing w:after="0"/>
        <w:ind w:left="0"/>
        <w:jc w:val="both"/>
      </w:pPr>
      <w:r>
        <w:rPr>
          <w:rFonts w:ascii="Times New Roman"/>
          <w:b w:val="false"/>
          <w:i w:val="false"/>
          <w:color w:val="000000"/>
          <w:sz w:val="28"/>
        </w:rPr>
        <w:t>Ақмола облысы әкімдігінің 2016 жылғы 31 мамырдағы № А-7/254 қаулысы. Ақмола облысының Әділет департаментінде 2016 жылғы 8 шілдеде № 5440 болып тіркелді.</w:t>
      </w:r>
    </w:p>
    <w:p>
      <w:pPr>
        <w:spacing w:after="0"/>
        <w:ind w:left="0"/>
        <w:jc w:val="both"/>
      </w:pPr>
      <w:bookmarkStart w:name="z1" w:id="0"/>
      <w:r>
        <w:rPr>
          <w:rFonts w:ascii="Times New Roman"/>
          <w:b w:val="false"/>
          <w:i w:val="false"/>
          <w:color w:val="000000"/>
          <w:sz w:val="28"/>
        </w:rPr>
        <w:t>
</w:t>
      </w:r>
      <w:r>
        <w:rPr>
          <w:rFonts w:ascii="Times New Roman"/>
          <w:b w:val="false"/>
          <w:i w:val="false"/>
          <w:color w:val="ff0000"/>
          <w:sz w:val="28"/>
        </w:rPr>
        <w:t>      РҚАО-ның ескертпесі.</w:t>
      </w:r>
    </w:p>
    <w:bookmarkEnd w:id="0"/>
    <w:p>
      <w:pPr>
        <w:spacing w:after="0"/>
        <w:ind w:left="0"/>
        <w:jc w:val="both"/>
      </w:pPr>
      <w:r>
        <w:rPr>
          <w:rFonts w:ascii="Times New Roman"/>
          <w:b w:val="false"/>
          <w:i w:val="false"/>
          <w:color w:val="000000"/>
          <w:sz w:val="28"/>
        </w:rPr>
        <w:t>Құжаттың мәтінінде түпнұсқаның пунктуациясы мен орфографиясы сақталған.</w:t>
      </w:r>
    </w:p>
    <w:p>
      <w:pPr>
        <w:spacing w:after="0"/>
        <w:ind w:left="0"/>
        <w:jc w:val="both"/>
      </w:pPr>
      <w:r>
        <w:rPr>
          <w:rFonts w:ascii="Times New Roman"/>
          <w:b w:val="false"/>
          <w:i w:val="false"/>
          <w:color w:val="000000"/>
          <w:sz w:val="28"/>
        </w:rPr>
        <w:t xml:space="preserve">
      "Автомобиль жолдары туралы" Қазақстан Республикасының 2001 жылғы 17 маусымдағы Заңының 13-бабы, 1-1 тармақтағы </w:t>
      </w:r>
      <w:r>
        <w:rPr>
          <w:rFonts w:ascii="Times New Roman"/>
          <w:b w:val="false"/>
          <w:i w:val="false"/>
          <w:color w:val="000000"/>
          <w:sz w:val="28"/>
        </w:rPr>
        <w:t>6-8) тармақшасына</w:t>
      </w:r>
      <w:r>
        <w:rPr>
          <w:rFonts w:ascii="Times New Roman"/>
          <w:b w:val="false"/>
          <w:i w:val="false"/>
          <w:color w:val="000000"/>
          <w:sz w:val="28"/>
        </w:rPr>
        <w:t xml:space="preserve"> сәйкес, Ақмола облысының әкімдігі </w:t>
      </w:r>
      <w:r>
        <w:rPr>
          <w:rFonts w:ascii="Times New Roman"/>
          <w:b/>
          <w:i w:val="false"/>
          <w:color w:val="000000"/>
          <w:sz w:val="28"/>
        </w:rPr>
        <w:t>ҚАУЛЫ ЕТЕДІ: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Қоса ұсынылып отырған елді мекендердің көшелерін күтіп ұстау, ағымдағы, орташа және күрделі жөндеу кезінде орындалатын жұмыстар түрлерінің </w:t>
      </w:r>
      <w:r>
        <w:rPr>
          <w:rFonts w:ascii="Times New Roman"/>
          <w:b w:val="false"/>
          <w:i w:val="false"/>
          <w:color w:val="000000"/>
          <w:sz w:val="28"/>
        </w:rPr>
        <w:t>сыныптамасы</w:t>
      </w:r>
      <w:r>
        <w:rPr>
          <w:rFonts w:ascii="Times New Roman"/>
          <w:b w:val="false"/>
          <w:i w:val="false"/>
          <w:color w:val="000000"/>
          <w:sz w:val="28"/>
        </w:rPr>
        <w:t xml:space="preserve"> бекітілсін.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қаулының орындалуын бақылау Ақмола облысы әкімінің орынбасары В.Н.Балахонцевқа жүктелсін.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Ақмола облысы әкімдігінің осы қаулысы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С.Кулагин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Ақмола облысы әкімдігінің</w:t>
            </w:r>
            <w:r>
              <w:br/>
            </w:r>
            <w:r>
              <w:rPr>
                <w:rFonts w:ascii="Times New Roman"/>
                <w:b w:val="false"/>
                <w:i w:val="false"/>
                <w:color w:val="000000"/>
                <w:sz w:val="20"/>
              </w:rPr>
              <w:t>2016 жылғы 31 мамырдағы</w:t>
            </w:r>
            <w:r>
              <w:br/>
            </w:r>
            <w:r>
              <w:rPr>
                <w:rFonts w:ascii="Times New Roman"/>
                <w:b w:val="false"/>
                <w:i w:val="false"/>
                <w:color w:val="000000"/>
                <w:sz w:val="20"/>
              </w:rPr>
              <w:t>№ А-7/254 қаулысымен</w:t>
            </w:r>
            <w:r>
              <w:br/>
            </w:r>
            <w:r>
              <w:rPr>
                <w:rFonts w:ascii="Times New Roman"/>
                <w:b w:val="false"/>
                <w:i w:val="false"/>
                <w:color w:val="000000"/>
                <w:sz w:val="20"/>
              </w:rPr>
              <w:t>бекітілді</w:t>
            </w:r>
          </w:p>
        </w:tc>
      </w:tr>
    </w:tbl>
    <w:bookmarkStart w:name="z6" w:id="1"/>
    <w:p>
      <w:pPr>
        <w:spacing w:after="0"/>
        <w:ind w:left="0"/>
        <w:jc w:val="left"/>
      </w:pPr>
      <w:r>
        <w:rPr>
          <w:rFonts w:ascii="Times New Roman"/>
          <w:b/>
          <w:i w:val="false"/>
          <w:color w:val="000000"/>
        </w:rPr>
        <w:t xml:space="preserve"> Ақмола облысының елді мекендердің көшелерін күтіп ұстау, ағымдағы, орташа және күрделі жөндеу кезінде орындалатын жұмыс түрлерінің сыныптамасы</w:t>
      </w:r>
    </w:p>
    <w:bookmarkEnd w:id="1"/>
    <w:p>
      <w:pPr>
        <w:spacing w:after="0"/>
        <w:ind w:left="0"/>
        <w:jc w:val="both"/>
      </w:pPr>
      <w:r>
        <w:rPr>
          <w:rFonts w:ascii="Times New Roman"/>
          <w:b w:val="false"/>
          <w:i w:val="false"/>
          <w:color w:val="ff0000"/>
          <w:sz w:val="28"/>
        </w:rPr>
        <w:t xml:space="preserve">
      Ескерту. Қосымша жаңа редакцияда – Ақмола облысы әкімдігінің 09.06.2026 </w:t>
      </w:r>
      <w:r>
        <w:rPr>
          <w:rFonts w:ascii="Times New Roman"/>
          <w:b w:val="false"/>
          <w:i w:val="false"/>
          <w:color w:val="ff0000"/>
          <w:sz w:val="28"/>
        </w:rPr>
        <w:t>№ А-6/232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rPr>
          <w:rFonts w:ascii="Times New Roman"/>
          <w:b/>
          <w:i w:val="false"/>
          <w:color w:val="000000"/>
        </w:rPr>
        <w:t xml:space="preserve"> 1. Жалпы ережелер</w:t>
      </w:r>
    </w:p>
    <w:bookmarkStart w:name="z7" w:id="2"/>
    <w:p>
      <w:pPr>
        <w:spacing w:after="0"/>
        <w:ind w:left="0"/>
        <w:jc w:val="both"/>
      </w:pPr>
      <w:r>
        <w:rPr>
          <w:rFonts w:ascii="Times New Roman"/>
          <w:b w:val="false"/>
          <w:i w:val="false"/>
          <w:color w:val="000000"/>
          <w:sz w:val="28"/>
        </w:rPr>
        <w:t>
      1. Елді мекендердің көшелерін күтіп-ұстау, ағымдағы, орташа және күрделі жөндеу кезінде орындалатын жұмыстар түрлерінің осы сыныптамасы (бұдан әрі - Сыныптама) Ақмола облысының елді мекендерінің көшелерін (бұдан әрі - көшелер) күтіп-ұстау, ағымдағы, орташа және күрделі жөндеу кезінде орындалатын жұмыстар түрлерін айқындайды.</w:t>
      </w:r>
    </w:p>
    <w:bookmarkEnd w:id="2"/>
    <w:p>
      <w:pPr>
        <w:spacing w:after="0"/>
        <w:ind w:left="0"/>
        <w:jc w:val="both"/>
      </w:pPr>
      <w:r>
        <w:rPr>
          <w:rFonts w:ascii="Times New Roman"/>
          <w:b w:val="false"/>
          <w:i w:val="false"/>
          <w:color w:val="000000"/>
          <w:sz w:val="28"/>
        </w:rPr>
        <w:t>
      2. Сыныптама жол-жөндеу жұмыстарының көлемдерін негіздеу және оларды орындау үшін республикалық және жергілікті бюджеттерден бөлінетін қаржы қаражаттарын есептеу үшін қолданылады.</w:t>
      </w:r>
    </w:p>
    <w:p>
      <w:pPr>
        <w:spacing w:after="0"/>
        <w:ind w:left="0"/>
        <w:jc w:val="both"/>
      </w:pPr>
      <w:r>
        <w:rPr>
          <w:rFonts w:ascii="Times New Roman"/>
          <w:b w:val="false"/>
          <w:i w:val="false"/>
          <w:color w:val="000000"/>
          <w:sz w:val="28"/>
        </w:rPr>
        <w:t>
      3. Бұл Сыныптамада мынадай негізгі анықтамалар қолданылады:</w:t>
      </w:r>
    </w:p>
    <w:p>
      <w:pPr>
        <w:spacing w:after="0"/>
        <w:ind w:left="0"/>
        <w:jc w:val="both"/>
      </w:pPr>
      <w:r>
        <w:rPr>
          <w:rFonts w:ascii="Times New Roman"/>
          <w:b w:val="false"/>
          <w:i w:val="false"/>
          <w:color w:val="000000"/>
          <w:sz w:val="28"/>
        </w:rPr>
        <w:t>
      1) елді мекеннің көше басқарушылары - көшелердің меншік иелері болып табылатын немесе шаруашылық жүргізу немесе жедел басқару құқығындағы көшелерді басқару қызметін жүзеге асыратын жеке және заңды тұлғалар;</w:t>
      </w:r>
    </w:p>
    <w:p>
      <w:pPr>
        <w:spacing w:after="0"/>
        <w:ind w:left="0"/>
        <w:jc w:val="both"/>
      </w:pPr>
      <w:r>
        <w:rPr>
          <w:rFonts w:ascii="Times New Roman"/>
          <w:b w:val="false"/>
          <w:i w:val="false"/>
          <w:color w:val="000000"/>
          <w:sz w:val="28"/>
        </w:rPr>
        <w:t>
      2) қала көшелері мен жол құрылыстарын пайдалануды басқару - қала көшелерінің және жол имараттарының талап етілетін техникалық деңгейін және көліктік-пайдалану жағдайын қамтамасыз ету үшін ЖШО инструменталды диагностикалау және техникалық есепке алу, жағдайын мониторингілеу негізінде жол-жөндеу жұмыстарының экономикалық негізделген стратегиясын әзірлеу арқылы қалалық жол шаруашылығын басқарудың жол-пайдалану органдары мен әкімшілік-шаруашылық органдарының ұйымдастырушылық және регламенттік іс-шараларының кешені;</w:t>
      </w:r>
    </w:p>
    <w:p>
      <w:pPr>
        <w:spacing w:after="0"/>
        <w:ind w:left="0"/>
        <w:jc w:val="both"/>
      </w:pPr>
      <w:r>
        <w:rPr>
          <w:rFonts w:ascii="Times New Roman"/>
          <w:b w:val="false"/>
          <w:i w:val="false"/>
          <w:color w:val="000000"/>
          <w:sz w:val="28"/>
        </w:rPr>
        <w:t>
      3) көшелер жай-күйінің мониторингі - қоршаған ортаны пайдалану және әсер ету нәтижесінде олардың жай-күйінің ықтимал антропогендік өзгерістерін бақылау және қадағалау, бағалау және болжау жүйесі;</w:t>
      </w:r>
    </w:p>
    <w:p>
      <w:pPr>
        <w:spacing w:after="0"/>
        <w:ind w:left="0"/>
        <w:jc w:val="both"/>
      </w:pPr>
      <w:r>
        <w:rPr>
          <w:rFonts w:ascii="Times New Roman"/>
          <w:b w:val="false"/>
          <w:i w:val="false"/>
          <w:color w:val="000000"/>
          <w:sz w:val="28"/>
        </w:rPr>
        <w:t>
      4) жол төсемі - бұл автокөлік құралдарынан түсетін салмақты қабылдайтын және оны топыраққа беретін көшелердің бөлінген белдеулерінің шегіндегі көп қабатты құрылғы;</w:t>
      </w:r>
    </w:p>
    <w:p>
      <w:pPr>
        <w:spacing w:after="0"/>
        <w:ind w:left="0"/>
        <w:jc w:val="both"/>
      </w:pPr>
      <w:r>
        <w:rPr>
          <w:rFonts w:ascii="Times New Roman"/>
          <w:b w:val="false"/>
          <w:i w:val="false"/>
          <w:color w:val="000000"/>
          <w:sz w:val="28"/>
        </w:rPr>
        <w:t>
      5) жол төсемі қызметінің жөндеу аралық мерзімі - бұл көше құрылысының көтеру қабілеттілігін (күшейту) арттырумен байланысты кезекті күрделі жөндеуге дейінгі құрылыс, қайта жаңарту немесе күрделі жөндеуден кейін көшені пайдалануға тапсырған күннен басталған кезең;</w:t>
      </w:r>
    </w:p>
    <w:p>
      <w:pPr>
        <w:spacing w:after="0"/>
        <w:ind w:left="0"/>
        <w:jc w:val="both"/>
      </w:pPr>
      <w:r>
        <w:rPr>
          <w:rFonts w:ascii="Times New Roman"/>
          <w:b w:val="false"/>
          <w:i w:val="false"/>
          <w:color w:val="000000"/>
          <w:sz w:val="28"/>
        </w:rPr>
        <w:t>
      6) жол жабыны қызметінің жөндеу аралық мерзімі - бұл тозу қабатын қалпына келтіру және тегістілік пен көлік қозғалысының қарқындылығы бойынша қажетті маңыздылығына дейін ұқсас сапаларын орнына келтірумен және ақауларды жоюмен байланысты кезекті орташа жөндеу орындауға қажеттілік туындағанға дейін құрылыс, қайта жаңарту, күрделі немесе орташа жөндеуден кейін көшені пайдалануға тапсырған уақыт кезеңі;</w:t>
      </w:r>
    </w:p>
    <w:p>
      <w:pPr>
        <w:spacing w:after="0"/>
        <w:ind w:left="0"/>
        <w:jc w:val="both"/>
      </w:pPr>
      <w:r>
        <w:rPr>
          <w:rFonts w:ascii="Times New Roman"/>
          <w:b w:val="false"/>
          <w:i w:val="false"/>
          <w:color w:val="000000"/>
          <w:sz w:val="28"/>
        </w:rPr>
        <w:t>
      7) көшелерді қысқы күтіп ұстау - көшелер және ондағы құрылыстарды қар басып қалудан қорғауға, оны уақтылы тазартуға және жол жамылғысының қысқы тайғақтығымен күресуге байланысты айрықша жұмыстар кешені.</w:t>
      </w:r>
    </w:p>
    <w:p>
      <w:pPr>
        <w:spacing w:after="0"/>
        <w:ind w:left="0"/>
        <w:jc w:val="both"/>
      </w:pPr>
      <w:r>
        <w:rPr>
          <w:rFonts w:ascii="Times New Roman"/>
          <w:b w:val="false"/>
          <w:i w:val="false"/>
          <w:color w:val="000000"/>
          <w:sz w:val="28"/>
        </w:rPr>
        <w:t>
      8) көшелерді жөндеудің маршруттық тәсілі – көлік қозғалысы үшін қауіпті ақауларды жою және жергілікті учаскелердегі жол жабынының тегістігін қалпына келтіру жұмыстарын қоса алғанда, жаңа тротуарларды орнату және қолданыстағы тротуарларды жөндеу маршрут бойынша орындалатын жөндеу жұмыстарының кешені;</w:t>
      </w:r>
    </w:p>
    <w:p>
      <w:pPr>
        <w:spacing w:after="0"/>
        <w:ind w:left="0"/>
        <w:jc w:val="both"/>
      </w:pPr>
      <w:r>
        <w:rPr>
          <w:rFonts w:ascii="Times New Roman"/>
          <w:b w:val="false"/>
          <w:i w:val="false"/>
          <w:color w:val="000000"/>
          <w:sz w:val="28"/>
        </w:rPr>
        <w:t>
      9) жол жұмыстарының стратегиясы – бөлінетін ресурстарды ұтымды пайдалану кезінде көшелер мен жол құрылыстары желісінің көліктік-пайдалану жай-күйін сақтау және жақсарту жөніндегі неғұрлым тиімді ұзақ мерзімді техникалық шешімдер мен басқарушылық әсерлер кешені;</w:t>
      </w:r>
    </w:p>
    <w:p>
      <w:pPr>
        <w:spacing w:after="0"/>
        <w:ind w:left="0"/>
        <w:jc w:val="both"/>
      </w:pPr>
      <w:r>
        <w:rPr>
          <w:rFonts w:ascii="Times New Roman"/>
          <w:b w:val="false"/>
          <w:i w:val="false"/>
          <w:color w:val="000000"/>
          <w:sz w:val="28"/>
        </w:rPr>
        <w:t>
      10) интеллектуалды көлік жүйесі (ИКЖ) – көшелердің әкімшілік-шаруашылық басқару тапсырмаларын қызметтік және ақпараттық деңгейде шешетін, ғаламдық қызметтер мен процестерді құрайтын интеграцияланған мәліметтерді жинау, өндеу және сақтауды; ақпараттың орталықтандырылған интеграцияланған массивтерін қамтамасыз ететін, интеграцияны қолданбалы бағдарламалық қамтамасыз ету және енгізуді қамтамасыз ету мәліметтерін басқару, бірыңғай бизнес-ережелер бойынша мәліметтерді түзету және қол жеткізу, шаруашылық-өндірістік есептерді жүргізу жүйесін, өзінің ішкі сәулеттілігі, қызметтері, процестерді және жоғары санаттағы көшелерінде көлік құралдарының қажетті өткізу қабілеттілігін және қауіпсіздігін қамтамасыз ететін мәліметтері бар жол қозғалысын басқару жүйесін қамтамасыз ететін, өз құрамында Жүйені Басқару Орталығы бар жол қозғалысын басқару мен жол жүру үшін ақы жинау және қозғалысты басқару кешені;</w:t>
      </w:r>
    </w:p>
    <w:p>
      <w:pPr>
        <w:spacing w:after="0"/>
        <w:ind w:left="0"/>
        <w:jc w:val="both"/>
      </w:pPr>
      <w:r>
        <w:rPr>
          <w:rFonts w:ascii="Times New Roman"/>
          <w:b w:val="false"/>
          <w:i w:val="false"/>
          <w:color w:val="000000"/>
          <w:sz w:val="28"/>
        </w:rPr>
        <w:t>
      11) жол қозғалысын ұйымдастырудың техникалық құралдары – (бұдан әрі – ЖҚҰТҚ) жол қозғалысы қауіпсіздігін қамтамасыз ету және жолдың өткізу қабілетін арттыру үшін жолдарда қолданылатын құрылғылар, құрылыстар мен бейнелер кешені;</w:t>
      </w:r>
    </w:p>
    <w:p>
      <w:pPr>
        <w:spacing w:after="0"/>
        <w:ind w:left="0"/>
        <w:jc w:val="both"/>
      </w:pPr>
      <w:r>
        <w:rPr>
          <w:rFonts w:ascii="Times New Roman"/>
          <w:b w:val="false"/>
          <w:i w:val="false"/>
          <w:color w:val="000000"/>
          <w:sz w:val="28"/>
        </w:rPr>
        <w:t>
      4. Көше жолдарының құрамына мыналар кіреді:</w:t>
      </w:r>
    </w:p>
    <w:p>
      <w:pPr>
        <w:spacing w:after="0"/>
        <w:ind w:left="0"/>
        <w:jc w:val="both"/>
      </w:pPr>
      <w:r>
        <w:rPr>
          <w:rFonts w:ascii="Times New Roman"/>
          <w:b w:val="false"/>
          <w:i w:val="false"/>
          <w:color w:val="000000"/>
          <w:sz w:val="28"/>
        </w:rPr>
        <w:t>
      1) бөлінген алқап, жолдардың құрылымдық элементтері, жол жағдайлары және жолдарды абаттандыру;</w:t>
      </w:r>
    </w:p>
    <w:p>
      <w:pPr>
        <w:spacing w:after="0"/>
        <w:ind w:left="0"/>
        <w:jc w:val="both"/>
      </w:pPr>
      <w:r>
        <w:rPr>
          <w:rFonts w:ascii="Times New Roman"/>
          <w:b w:val="false"/>
          <w:i w:val="false"/>
          <w:color w:val="000000"/>
          <w:sz w:val="28"/>
        </w:rPr>
        <w:t>
      2) су бұру, су өткізу және көпір құрылыстары, көлік айрықтары, туннельдер және қорғаныс галереялары;</w:t>
      </w:r>
    </w:p>
    <w:p>
      <w:pPr>
        <w:spacing w:after="0"/>
        <w:ind w:left="0"/>
        <w:jc w:val="both"/>
      </w:pPr>
      <w:r>
        <w:rPr>
          <w:rFonts w:ascii="Times New Roman"/>
          <w:b w:val="false"/>
          <w:i w:val="false"/>
          <w:color w:val="000000"/>
          <w:sz w:val="28"/>
        </w:rPr>
        <w:t>
      3) жол қозғалысы қауіпсіздігін арттыруға арналған құрылымдар мен құрылғылар;</w:t>
      </w:r>
    </w:p>
    <w:p>
      <w:pPr>
        <w:spacing w:after="0"/>
        <w:ind w:left="0"/>
        <w:jc w:val="both"/>
      </w:pPr>
      <w:r>
        <w:rPr>
          <w:rFonts w:ascii="Times New Roman"/>
          <w:b w:val="false"/>
          <w:i w:val="false"/>
          <w:color w:val="000000"/>
          <w:sz w:val="28"/>
        </w:rPr>
        <w:t>
      4) орман белдеулері, көгалдар, гүлзарлар, гүлбақтар, сәндік және қардан қорғайтын құрылғылар;</w:t>
      </w:r>
    </w:p>
    <w:p>
      <w:pPr>
        <w:spacing w:after="0"/>
        <w:ind w:left="0"/>
        <w:jc w:val="both"/>
      </w:pPr>
      <w:r>
        <w:rPr>
          <w:rFonts w:ascii="Times New Roman"/>
          <w:b w:val="false"/>
          <w:i w:val="false"/>
          <w:color w:val="000000"/>
          <w:sz w:val="28"/>
        </w:rPr>
        <w:t>
      5) жол-пайдалану қызметтерінің кешендері, жол жүру ақысын алуға арналған бағдарламалық-аппараттық кешен, ИКЖ және оның шағын жүйелері, өлшеу құралдары, автокөлік құралдарының қозғалысын бақылау және мониторингтеуге арналған жабдықтар мен бағдарламалық жасақтамалар;</w:t>
      </w:r>
    </w:p>
    <w:p>
      <w:pPr>
        <w:spacing w:after="0"/>
        <w:ind w:left="0"/>
        <w:jc w:val="both"/>
      </w:pPr>
      <w:r>
        <w:rPr>
          <w:rFonts w:ascii="Times New Roman"/>
          <w:b w:val="false"/>
          <w:i w:val="false"/>
          <w:color w:val="000000"/>
          <w:sz w:val="28"/>
        </w:rPr>
        <w:t>
      6) белгіленген габарит шегіндегі олардың үстіндегі әуе кеңістігі.</w:t>
      </w:r>
    </w:p>
    <w:p>
      <w:pPr>
        <w:spacing w:after="0"/>
        <w:ind w:left="0"/>
        <w:jc w:val="both"/>
      </w:pPr>
      <w:r>
        <w:rPr>
          <w:rFonts w:ascii="Times New Roman"/>
          <w:b w:val="false"/>
          <w:i w:val="false"/>
          <w:color w:val="000000"/>
          <w:sz w:val="28"/>
        </w:rPr>
        <w:t>
      5. Көшелер мен ондағы құрылыстарды пайдалану жұмыстарын жүргізуге нақты бөлінген қаржы ресурстары көшелер мен ондағы құрылыстардың көліктік-пайдалану жай-күйін тексеру және диагностикалау материалдары негізінде белгіленген өткізілетін жөндеу іс-шараларының түрлеріне және жол-жөндеу жұмыстарының әзірленген стратегиясына қарай бөлінеді.</w:t>
      </w:r>
    </w:p>
    <w:p>
      <w:pPr>
        <w:spacing w:after="0"/>
        <w:ind w:left="0"/>
        <w:jc w:val="both"/>
      </w:pPr>
      <w:r>
        <w:rPr>
          <w:rFonts w:ascii="Times New Roman"/>
          <w:b w:val="false"/>
          <w:i w:val="false"/>
          <w:color w:val="000000"/>
          <w:sz w:val="28"/>
        </w:rPr>
        <w:t>
      6. Көшелерді күтіп ұстау, ағымдағы, орташа және күрделі жөндеу кезінде орындалатын сыныпталатын жұмыс түрлері жол саласында қолданылатын жұмыс түрлерінің нормативтік-техникалық құжаттарының талаптарына сәйкес орындалады.</w:t>
      </w:r>
    </w:p>
    <w:p>
      <w:pPr>
        <w:spacing w:after="0"/>
        <w:ind w:left="0"/>
        <w:jc w:val="both"/>
      </w:pPr>
      <w:r>
        <w:rPr>
          <w:rFonts w:ascii="Times New Roman"/>
          <w:b w:val="false"/>
          <w:i w:val="false"/>
          <w:color w:val="000000"/>
          <w:sz w:val="28"/>
        </w:rPr>
        <w:t>
      7. Көшелер мен ондағы құрылыстарды пайдалануды басқару өзіне келесі ұйымдық және реглементтік іс-шараларды енгізеді:</w:t>
      </w:r>
    </w:p>
    <w:p>
      <w:pPr>
        <w:spacing w:after="0"/>
        <w:ind w:left="0"/>
        <w:jc w:val="both"/>
      </w:pPr>
      <w:r>
        <w:rPr>
          <w:rFonts w:ascii="Times New Roman"/>
          <w:b w:val="false"/>
          <w:i w:val="false"/>
          <w:color w:val="000000"/>
          <w:sz w:val="28"/>
        </w:rPr>
        <w:t>
      1) жол-жөндеу жұмыстарының стратегиясын негіздеу және қажетті қаржы ресурстарын жоспарлау;</w:t>
      </w:r>
    </w:p>
    <w:p>
      <w:pPr>
        <w:spacing w:after="0"/>
        <w:ind w:left="0"/>
        <w:jc w:val="both"/>
      </w:pPr>
      <w:r>
        <w:rPr>
          <w:rFonts w:ascii="Times New Roman"/>
          <w:b w:val="false"/>
          <w:i w:val="false"/>
          <w:color w:val="000000"/>
          <w:sz w:val="28"/>
        </w:rPr>
        <w:t>
      2) көшелер мен ондағы құрылыстарды сақтауды қамтамасыз ету және оларды уақытынан бұрын тозудан алдын ала сақтау;</w:t>
      </w:r>
    </w:p>
    <w:p>
      <w:pPr>
        <w:spacing w:after="0"/>
        <w:ind w:left="0"/>
        <w:jc w:val="both"/>
      </w:pPr>
      <w:r>
        <w:rPr>
          <w:rFonts w:ascii="Times New Roman"/>
          <w:b w:val="false"/>
          <w:i w:val="false"/>
          <w:color w:val="000000"/>
          <w:sz w:val="28"/>
        </w:rPr>
        <w:t>
      3) алдыңғы қатарлы тәжірибе және ғылым мен техникаға қол жеткізу негізінде көшелер мен ондағы құрылыстарды жөндеу мен күтіп ұстауды қоса алғанда, жобалау, салу, қайта жаңарту, пайдалану бойынша нормативтік-техникалық базаны жетілдіру;</w:t>
      </w:r>
    </w:p>
    <w:p>
      <w:pPr>
        <w:spacing w:after="0"/>
        <w:ind w:left="0"/>
        <w:jc w:val="both"/>
      </w:pPr>
      <w:r>
        <w:rPr>
          <w:rFonts w:ascii="Times New Roman"/>
          <w:b w:val="false"/>
          <w:i w:val="false"/>
          <w:color w:val="000000"/>
          <w:sz w:val="28"/>
        </w:rPr>
        <w:t>
      4) технологияны жетілдіру және көшелер мен ондағы құрылыстарды жөндеу мен күтіп ұстау жұмыстарын ұйымдастыру;</w:t>
      </w:r>
    </w:p>
    <w:p>
      <w:pPr>
        <w:spacing w:after="0"/>
        <w:ind w:left="0"/>
        <w:jc w:val="both"/>
      </w:pPr>
      <w:r>
        <w:rPr>
          <w:rFonts w:ascii="Times New Roman"/>
          <w:b w:val="false"/>
          <w:i w:val="false"/>
          <w:color w:val="000000"/>
          <w:sz w:val="28"/>
        </w:rPr>
        <w:t>
      5) көшелер мен ондағы құрылыстарды пайдалануды басқару жұмыстарын орындауды ұйымдастыру, басқару, реттеу және бақылау.</w:t>
      </w:r>
    </w:p>
    <w:p>
      <w:pPr>
        <w:spacing w:after="0"/>
        <w:ind w:left="0"/>
        <w:jc w:val="both"/>
      </w:pPr>
      <w:r>
        <w:rPr>
          <w:rFonts w:ascii="Times New Roman"/>
          <w:b w:val="false"/>
          <w:i w:val="false"/>
          <w:color w:val="000000"/>
          <w:sz w:val="28"/>
        </w:rPr>
        <w:t>
      8. Көшелер мен ондағы құрылыстарды диагностикалау мен мониторинг жүргізу іс-шараларының құрамына мына жұмыс түрлері кіреді:</w:t>
      </w:r>
    </w:p>
    <w:p>
      <w:pPr>
        <w:spacing w:after="0"/>
        <w:ind w:left="0"/>
        <w:jc w:val="both"/>
      </w:pPr>
      <w:r>
        <w:rPr>
          <w:rFonts w:ascii="Times New Roman"/>
          <w:b w:val="false"/>
          <w:i w:val="false"/>
          <w:color w:val="000000"/>
          <w:sz w:val="28"/>
        </w:rPr>
        <w:t>
      1) жолдарды және олардағы құрылыстарды күтіп-ұстау сапасын бағалау арқылы жүйелі (көктемгі, күзгі және айлық) түрде тексеру;</w:t>
      </w:r>
    </w:p>
    <w:p>
      <w:pPr>
        <w:spacing w:after="0"/>
        <w:ind w:left="0"/>
        <w:jc w:val="both"/>
      </w:pPr>
      <w:r>
        <w:rPr>
          <w:rFonts w:ascii="Times New Roman"/>
          <w:b w:val="false"/>
          <w:i w:val="false"/>
          <w:color w:val="000000"/>
          <w:sz w:val="28"/>
        </w:rPr>
        <w:t>
      2) көшелер мен ондағы құрылыстарының техникалық деңгейін және көліктік-пайдалану жай-күйін бағалау арқылы көзбен шолу және аспаптық тексеру, көшелер мен ондағы құрылыстарын паспорттандыру;</w:t>
      </w:r>
    </w:p>
    <w:p>
      <w:pPr>
        <w:spacing w:after="0"/>
        <w:ind w:left="0"/>
        <w:jc w:val="both"/>
      </w:pPr>
      <w:r>
        <w:rPr>
          <w:rFonts w:ascii="Times New Roman"/>
          <w:b w:val="false"/>
          <w:i w:val="false"/>
          <w:color w:val="000000"/>
          <w:sz w:val="28"/>
        </w:rPr>
        <w:t>
      3) көшелердегі көлік қозғалысының қарқындылығы мен құрамын есепке алу;</w:t>
      </w:r>
    </w:p>
    <w:p>
      <w:pPr>
        <w:spacing w:after="0"/>
        <w:ind w:left="0"/>
        <w:jc w:val="both"/>
      </w:pPr>
      <w:r>
        <w:rPr>
          <w:rFonts w:ascii="Times New Roman"/>
          <w:b w:val="false"/>
          <w:i w:val="false"/>
          <w:color w:val="000000"/>
          <w:sz w:val="28"/>
        </w:rPr>
        <w:t>
      4) көшелер мен ондағы құрылыстарының техникалық деңгейі және көліктік-пайдалану жай-күйі туралы бағдарламалық қамтамасыз етуге сәйкес мәліметтер базасын құру, үнемі жаңарту және жұмыс күйінде ұстау;</w:t>
      </w:r>
    </w:p>
    <w:p>
      <w:pPr>
        <w:spacing w:after="0"/>
        <w:ind w:left="0"/>
        <w:jc w:val="both"/>
      </w:pPr>
      <w:r>
        <w:rPr>
          <w:rFonts w:ascii="Times New Roman"/>
          <w:b w:val="false"/>
          <w:i w:val="false"/>
          <w:color w:val="000000"/>
          <w:sz w:val="28"/>
        </w:rPr>
        <w:t>
      5) ғылыми-техникалық сараптама және объектілерді инспекциялау, соның ішінде: жедел шешімдер қабылдауды талап ететін төтенше жағдайларда және өзге жағдайларда материалдар мен жұмыстардың сапасын бағалау.</w:t>
      </w:r>
    </w:p>
    <w:p>
      <w:pPr>
        <w:spacing w:after="0"/>
        <w:ind w:left="0"/>
        <w:jc w:val="both"/>
      </w:pPr>
      <w:r>
        <w:rPr>
          <w:rFonts w:ascii="Times New Roman"/>
          <w:b w:val="false"/>
          <w:i w:val="false"/>
          <w:color w:val="000000"/>
          <w:sz w:val="28"/>
        </w:rPr>
        <w:t>
      9. Жол-жөндеу жұмыстарының стратегиясын негіздеу және қаржы ресурстарын жоспарлау іс-шараларының құрамына мына жұмыстар кіреді:</w:t>
      </w:r>
    </w:p>
    <w:p>
      <w:pPr>
        <w:spacing w:after="0"/>
        <w:ind w:left="0"/>
        <w:jc w:val="both"/>
      </w:pPr>
      <w:r>
        <w:rPr>
          <w:rFonts w:ascii="Times New Roman"/>
          <w:b w:val="false"/>
          <w:i w:val="false"/>
          <w:color w:val="000000"/>
          <w:sz w:val="28"/>
        </w:rPr>
        <w:t>
      1) көшелер және ондағы құрылыстарының көлік-пайдалану жай-күйі туралы деректердің бірыңғай ақпараттың банкін құру, әкімшілік ету және басқару;</w:t>
      </w:r>
    </w:p>
    <w:p>
      <w:pPr>
        <w:spacing w:after="0"/>
        <w:ind w:left="0"/>
        <w:jc w:val="both"/>
      </w:pPr>
      <w:r>
        <w:rPr>
          <w:rFonts w:ascii="Times New Roman"/>
          <w:b w:val="false"/>
          <w:i w:val="false"/>
          <w:color w:val="000000"/>
          <w:sz w:val="28"/>
        </w:rPr>
        <w:t>
      2) көшелер және ондағы құрылыстарының көлік-пайдалану жай-күйі туралы деректердің ақпараттық банктің талдауының негізінде күтіп ұстау және жөндеу бойынша жұмыстарды негіздеу;</w:t>
      </w:r>
    </w:p>
    <w:p>
      <w:pPr>
        <w:spacing w:after="0"/>
        <w:ind w:left="0"/>
        <w:jc w:val="both"/>
      </w:pPr>
      <w:r>
        <w:rPr>
          <w:rFonts w:ascii="Times New Roman"/>
          <w:b w:val="false"/>
          <w:i w:val="false"/>
          <w:color w:val="000000"/>
          <w:sz w:val="28"/>
        </w:rPr>
        <w:t>
      3) көшелер желісінің жай-күйін болжамдау арқылы жол-жөндеу жұмыстарының стратегиясын өңдеу. Жол-жөндеу жұмыстарының ағымдағы және перспективалық жоспарларын, соның ішінде көшелердің желісін күтіп ұстау жоспарларын құру;</w:t>
      </w:r>
    </w:p>
    <w:p>
      <w:pPr>
        <w:spacing w:after="0"/>
        <w:ind w:left="0"/>
        <w:jc w:val="both"/>
      </w:pPr>
      <w:r>
        <w:rPr>
          <w:rFonts w:ascii="Times New Roman"/>
          <w:b w:val="false"/>
          <w:i w:val="false"/>
          <w:color w:val="000000"/>
          <w:sz w:val="28"/>
        </w:rPr>
        <w:t>
      4) көшелер желісін қажетті пайдалану үшін жай-күйінде сақтау және күтіп ұстау үшін қажетті қаржы ресурстарын жоспарлау;</w:t>
      </w:r>
    </w:p>
    <w:p>
      <w:pPr>
        <w:spacing w:after="0"/>
        <w:ind w:left="0"/>
        <w:jc w:val="both"/>
      </w:pPr>
      <w:r>
        <w:rPr>
          <w:rFonts w:ascii="Times New Roman"/>
          <w:b w:val="false"/>
          <w:i w:val="false"/>
          <w:color w:val="000000"/>
          <w:sz w:val="28"/>
        </w:rPr>
        <w:t>
      5) жол қозғалысының қауіпсіздігін арттыру және жол-көлік оқиғалары (бұдан әрі - ЖКО) шоғырланатын жерлерді жою бағдарламаларын әзірлеу.</w:t>
      </w:r>
    </w:p>
    <w:p>
      <w:pPr>
        <w:spacing w:after="0"/>
        <w:ind w:left="0"/>
        <w:jc w:val="both"/>
      </w:pPr>
      <w:r>
        <w:rPr>
          <w:rFonts w:ascii="Times New Roman"/>
          <w:b w:val="false"/>
          <w:i w:val="false"/>
          <w:color w:val="000000"/>
          <w:sz w:val="28"/>
        </w:rPr>
        <w:t>
      10. Көшелерде көлік қозғалысының қауіпсіздігі мен жайлылығын ұйымдастыру және қамтамасыз ету іс-шараларының құрамына мынадай жұмыстар кіреді:</w:t>
      </w:r>
    </w:p>
    <w:p>
      <w:pPr>
        <w:spacing w:after="0"/>
        <w:ind w:left="0"/>
        <w:jc w:val="both"/>
      </w:pPr>
      <w:r>
        <w:rPr>
          <w:rFonts w:ascii="Times New Roman"/>
          <w:b w:val="false"/>
          <w:i w:val="false"/>
          <w:color w:val="000000"/>
          <w:sz w:val="28"/>
        </w:rPr>
        <w:t>
      1) автокөлік және жаяу жүргіншілер ағындары қозғалысының тәртібін оқып-білу, көшелерді белгілеу сызбасын әзірлеу, жол белгілерін дислокациялау, қозғалыс жылдамдығын реттеу, қозғалысты басқарудың автоматтандырылған жүйесін ұйымдастыру;</w:t>
      </w:r>
    </w:p>
    <w:p>
      <w:pPr>
        <w:spacing w:after="0"/>
        <w:ind w:left="0"/>
        <w:jc w:val="both"/>
      </w:pPr>
      <w:r>
        <w:rPr>
          <w:rFonts w:ascii="Times New Roman"/>
          <w:b w:val="false"/>
          <w:i w:val="false"/>
          <w:color w:val="000000"/>
          <w:sz w:val="28"/>
        </w:rPr>
        <w:t>
      2) ЖКО талдау, ЖКО болған орындарды тексеру, себептерін анықтау және жол қозғылысы қауіпсіздігінің талаптарын жақсарту ұсыныстарын дайындау;</w:t>
      </w:r>
    </w:p>
    <w:p>
      <w:pPr>
        <w:spacing w:after="0"/>
        <w:ind w:left="0"/>
        <w:jc w:val="both"/>
      </w:pPr>
      <w:r>
        <w:rPr>
          <w:rFonts w:ascii="Times New Roman"/>
          <w:b w:val="false"/>
          <w:i w:val="false"/>
          <w:color w:val="000000"/>
          <w:sz w:val="28"/>
        </w:rPr>
        <w:t>
      3) қозғалыс қауіпсіздігіне қарай аса қауіпті көшелер учаскелерін анықтау және авариялардың алдын алуға арналған профилактикалық іс-шараларды әзірлеу;</w:t>
      </w:r>
    </w:p>
    <w:p>
      <w:pPr>
        <w:spacing w:after="0"/>
        <w:ind w:left="0"/>
        <w:jc w:val="both"/>
      </w:pPr>
      <w:r>
        <w:rPr>
          <w:rFonts w:ascii="Times New Roman"/>
          <w:b w:val="false"/>
          <w:i w:val="false"/>
          <w:color w:val="000000"/>
          <w:sz w:val="28"/>
        </w:rPr>
        <w:t>
      4) бөлінген белдеулер шегінде құрылыс жұмыстарын жүргізуді келісу;</w:t>
      </w:r>
    </w:p>
    <w:p>
      <w:pPr>
        <w:spacing w:after="0"/>
        <w:ind w:left="0"/>
        <w:jc w:val="both"/>
      </w:pPr>
      <w:r>
        <w:rPr>
          <w:rFonts w:ascii="Times New Roman"/>
          <w:b w:val="false"/>
          <w:i w:val="false"/>
          <w:color w:val="000000"/>
          <w:sz w:val="28"/>
        </w:rPr>
        <w:t>
      5) коммуникациялар мен инженерлік желілері бар көшелер мен ондағы құрылыстардың қиылысу мен жанасуына техникалық шарттарды әзірлеуді келісу.</w:t>
      </w:r>
    </w:p>
    <w:p>
      <w:pPr>
        <w:spacing w:after="0"/>
        <w:ind w:left="0"/>
        <w:jc w:val="both"/>
      </w:pPr>
      <w:r>
        <w:rPr>
          <w:rFonts w:ascii="Times New Roman"/>
          <w:b w:val="false"/>
          <w:i w:val="false"/>
          <w:color w:val="000000"/>
          <w:sz w:val="28"/>
        </w:rPr>
        <w:t>
      6) өртке қарсы іс-шараларды қадағалау және жетілдіру үшін өртке қарсы қызмет ұйымдарымен шарт жасасу, өрт дабылдарын, электр жарығын нысандарға жоспарлы тексерулер мен сараптамалар жүргізу және олардың орындалуын бақылау;</w:t>
      </w:r>
    </w:p>
    <w:p>
      <w:pPr>
        <w:spacing w:after="0"/>
        <w:ind w:left="0"/>
        <w:jc w:val="both"/>
      </w:pPr>
      <w:r>
        <w:rPr>
          <w:rFonts w:ascii="Times New Roman"/>
          <w:b w:val="false"/>
          <w:i w:val="false"/>
          <w:color w:val="000000"/>
          <w:sz w:val="28"/>
        </w:rPr>
        <w:t>
      7) жол бойындағы қызмет көрсету нысандарын орналастыруды үйлестіру;</w:t>
      </w:r>
    </w:p>
    <w:p>
      <w:pPr>
        <w:spacing w:after="0"/>
        <w:ind w:left="0"/>
        <w:jc w:val="both"/>
      </w:pPr>
      <w:r>
        <w:rPr>
          <w:rFonts w:ascii="Times New Roman"/>
          <w:b w:val="false"/>
          <w:i w:val="false"/>
          <w:color w:val="000000"/>
          <w:sz w:val="28"/>
        </w:rPr>
        <w:t>
      8) жолдардың белсенді және пассивті қауіпсіздігін қамтамасыз ету бойынша жаңа технологияларды жүргізу және енгізу;</w:t>
      </w:r>
    </w:p>
    <w:p>
      <w:pPr>
        <w:spacing w:after="0"/>
        <w:ind w:left="0"/>
        <w:jc w:val="both"/>
      </w:pPr>
      <w:r>
        <w:rPr>
          <w:rFonts w:ascii="Times New Roman"/>
          <w:b w:val="false"/>
          <w:i w:val="false"/>
          <w:color w:val="000000"/>
          <w:sz w:val="28"/>
        </w:rPr>
        <w:t>
      9) "Жол қозғалысы туралы" Қазақстан Республикасы Заңының 42-бабында көзделген өзге де өкілеттіктерді жүзеге асыру.</w:t>
      </w:r>
    </w:p>
    <w:p>
      <w:pPr>
        <w:spacing w:after="0"/>
        <w:ind w:left="0"/>
        <w:jc w:val="both"/>
      </w:pPr>
      <w:r>
        <w:rPr>
          <w:rFonts w:ascii="Times New Roman"/>
          <w:b w:val="false"/>
          <w:i w:val="false"/>
          <w:color w:val="000000"/>
          <w:sz w:val="28"/>
        </w:rPr>
        <w:t>
      11. Көшелер мен ондағы құрылыстарын сақтауды қамтамасыз ету және оларды уақытынан бұрын тозудан сақтап қалу іс-шараларының құрамына мынадай жұмыстар кіреді:</w:t>
      </w:r>
    </w:p>
    <w:p>
      <w:pPr>
        <w:spacing w:after="0"/>
        <w:ind w:left="0"/>
        <w:jc w:val="both"/>
      </w:pPr>
      <w:r>
        <w:rPr>
          <w:rFonts w:ascii="Times New Roman"/>
          <w:b w:val="false"/>
          <w:i w:val="false"/>
          <w:color w:val="000000"/>
          <w:sz w:val="28"/>
        </w:rPr>
        <w:t>
      1) көшелерді пайдалану және оларды қорғау тәртібін бұқаралық ақпарат құралдарында насихаттау;</w:t>
      </w:r>
    </w:p>
    <w:p>
      <w:pPr>
        <w:spacing w:after="0"/>
        <w:ind w:left="0"/>
        <w:jc w:val="both"/>
      </w:pPr>
      <w:r>
        <w:rPr>
          <w:rFonts w:ascii="Times New Roman"/>
          <w:b w:val="false"/>
          <w:i w:val="false"/>
          <w:color w:val="000000"/>
          <w:sz w:val="28"/>
        </w:rPr>
        <w:t>
      2) ірі габаритті және ауыр салмақты көлік құралдарының жол жүруін келісу;</w:t>
      </w:r>
    </w:p>
    <w:p>
      <w:pPr>
        <w:spacing w:after="0"/>
        <w:ind w:left="0"/>
        <w:jc w:val="both"/>
      </w:pPr>
      <w:r>
        <w:rPr>
          <w:rFonts w:ascii="Times New Roman"/>
          <w:b w:val="false"/>
          <w:i w:val="false"/>
          <w:color w:val="000000"/>
          <w:sz w:val="28"/>
        </w:rPr>
        <w:t>
      3) үлкен салмақты көліктердің жол төсемі мен ондағы құрылыстарының сақталуына ықпал етуіне талдау жасау және қолайсыз ауа-райы жағдайларында, сондай-ақ жол төсемінің беріктігі жеткіліксіз әлсіреген учаскелерде үлкен салмақты көліктердің қозғалысын шектеуді немесе ұйымдастыруды қамтамасыз ету ұсыныстарын әзірлеу.</w:t>
      </w:r>
    </w:p>
    <w:p>
      <w:pPr>
        <w:spacing w:after="0"/>
        <w:ind w:left="0"/>
        <w:jc w:val="both"/>
      </w:pPr>
      <w:r>
        <w:rPr>
          <w:rFonts w:ascii="Times New Roman"/>
          <w:b w:val="false"/>
          <w:i w:val="false"/>
          <w:color w:val="000000"/>
          <w:sz w:val="28"/>
        </w:rPr>
        <w:t>
      12. Көшелер мен ондағы құрылыстарын жөндеу мен күтіп ұстау технологиясы мен ұйымдастыруды қоса алғанда, оларды жөндеу мен күтіп ұстаудың нормативтік-техникалық базасын жетілдіру және өзектендіру іс-шараларының құрамына мынадай жұмыстар кіреді:</w:t>
      </w:r>
    </w:p>
    <w:p>
      <w:pPr>
        <w:spacing w:after="0"/>
        <w:ind w:left="0"/>
        <w:jc w:val="both"/>
      </w:pPr>
      <w:r>
        <w:rPr>
          <w:rFonts w:ascii="Times New Roman"/>
          <w:b w:val="false"/>
          <w:i w:val="false"/>
          <w:color w:val="000000"/>
          <w:sz w:val="28"/>
        </w:rPr>
        <w:t>
      1) көшелер мен ондағы құрылыстарды жөндеу мен күтіп ұстауды қоса алғанда, жобалау, салу, қайта жаңарту, пайдалану жөніндегі нормативтік-техникалық базаны және нормативтік-техникалық құжаттарды тексеру, жаңарту және жетілдіруді қоса алғанда стандарттаудың және оларды іске асырудың перспективалы және ағымдағы жоспарларын құру;</w:t>
      </w:r>
    </w:p>
    <w:p>
      <w:pPr>
        <w:spacing w:after="0"/>
        <w:ind w:left="0"/>
        <w:jc w:val="both"/>
      </w:pPr>
      <w:r>
        <w:rPr>
          <w:rFonts w:ascii="Times New Roman"/>
          <w:b w:val="false"/>
          <w:i w:val="false"/>
          <w:color w:val="000000"/>
          <w:sz w:val="28"/>
        </w:rPr>
        <w:t>
      2) көшелер мен ондағы құрылыстарын салу, жөндеу және күтіп ұстау бойынша жаңа технологияларға, машиналарға және құрал-жабдықтарға хронометражды жұмыстар жүргізу арқылы нормалар мен бағаларды әзірлеу;</w:t>
      </w:r>
    </w:p>
    <w:p>
      <w:pPr>
        <w:spacing w:after="0"/>
        <w:ind w:left="0"/>
        <w:jc w:val="both"/>
      </w:pPr>
      <w:r>
        <w:rPr>
          <w:rFonts w:ascii="Times New Roman"/>
          <w:b w:val="false"/>
          <w:i w:val="false"/>
          <w:color w:val="000000"/>
          <w:sz w:val="28"/>
        </w:rPr>
        <w:t>
      3) көшелер мен ондағы құрылыстарды жөндеу мен күтіп ұстау тәжірибесіне енгізу бойынша нұсқаулықтар мен қорытындыларды әзірлеу арқылы технологиялар, машиналар және құрал-жабдықтар бойынша әлемдік тәжірибеге және ғылым мен техникаға қол жеткізуді оқып-білу;</w:t>
      </w:r>
    </w:p>
    <w:p>
      <w:pPr>
        <w:spacing w:after="0"/>
        <w:ind w:left="0"/>
        <w:jc w:val="both"/>
      </w:pPr>
      <w:r>
        <w:rPr>
          <w:rFonts w:ascii="Times New Roman"/>
          <w:b w:val="false"/>
          <w:i w:val="false"/>
          <w:color w:val="000000"/>
          <w:sz w:val="28"/>
        </w:rPr>
        <w:t>
      4) тәжірибелі-сараптамалық, тәжірибелі-құрастырмалы жұмыстар және жаңа материалдар, құрылғылар, технологиялар, машиналар және құрал-жабдықтарды сүйемелдеу және енгізу бойынша ғылыми-техникалық сүйемелдеу;</w:t>
      </w:r>
    </w:p>
    <w:p>
      <w:pPr>
        <w:spacing w:after="0"/>
        <w:ind w:left="0"/>
        <w:jc w:val="both"/>
      </w:pPr>
      <w:r>
        <w:rPr>
          <w:rFonts w:ascii="Times New Roman"/>
          <w:b w:val="false"/>
          <w:i w:val="false"/>
          <w:color w:val="000000"/>
          <w:sz w:val="28"/>
        </w:rPr>
        <w:t>
      5) көшелер мен ондағы құрылыстарын жөндеу мен күтіп ұстау саласындағы жұмыс жасайтын бағдарламалық өнімдерін жетілдіру және оларды жұмыс күйінде ұстау;</w:t>
      </w:r>
    </w:p>
    <w:p>
      <w:pPr>
        <w:spacing w:after="0"/>
        <w:ind w:left="0"/>
        <w:jc w:val="both"/>
      </w:pPr>
      <w:r>
        <w:rPr>
          <w:rFonts w:ascii="Times New Roman"/>
          <w:b w:val="false"/>
          <w:i w:val="false"/>
          <w:color w:val="000000"/>
          <w:sz w:val="28"/>
        </w:rPr>
        <w:t>
      6) көшелер мен ондағы құрылыстарының ұзақтылығын және үнемділігін арттыру мақсатында оларды жөндеу мен күтіп ұстау саласындағы өзекті проблемалар бойынша іздестіру және инновациялық жұмыстары;</w:t>
      </w:r>
    </w:p>
    <w:p>
      <w:pPr>
        <w:spacing w:after="0"/>
        <w:ind w:left="0"/>
        <w:jc w:val="both"/>
      </w:pPr>
      <w:r>
        <w:rPr>
          <w:rFonts w:ascii="Times New Roman"/>
          <w:b w:val="false"/>
          <w:i w:val="false"/>
          <w:color w:val="000000"/>
          <w:sz w:val="28"/>
        </w:rPr>
        <w:t>
      7) технологиялық ілеспе жөнделген учаскелердің мониторингін ұйымдастырумен, көшелерді ағымдағы, орташа және күрделі жөндеу бойынша жұмыстардың шегінде көшелердің тәжірибелі учаскелерін ғылыми, техникалық сүйемелдеу және мониторинг.</w:t>
      </w:r>
    </w:p>
    <w:p>
      <w:pPr>
        <w:spacing w:after="0"/>
        <w:ind w:left="0"/>
        <w:jc w:val="both"/>
      </w:pPr>
      <w:r>
        <w:rPr>
          <w:rFonts w:ascii="Times New Roman"/>
          <w:b w:val="false"/>
          <w:i w:val="false"/>
          <w:color w:val="000000"/>
          <w:sz w:val="28"/>
        </w:rPr>
        <w:t>
      13. Көшелер мен ондағы құрылыстарының пайдаланылуын басқаруды ұйымдастыру, үйлестіру, реттеу және бақылау іс-шараларының құрамына мынадай жұмыстар кіреді:</w:t>
      </w:r>
    </w:p>
    <w:p>
      <w:pPr>
        <w:spacing w:after="0"/>
        <w:ind w:left="0"/>
        <w:jc w:val="both"/>
      </w:pPr>
      <w:r>
        <w:rPr>
          <w:rFonts w:ascii="Times New Roman"/>
          <w:b w:val="false"/>
          <w:i w:val="false"/>
          <w:color w:val="000000"/>
          <w:sz w:val="28"/>
        </w:rPr>
        <w:t>
      1) көшелер мен ондағы құрылыстарының желісін күтіп ұстау бойынша жол-жөндеу жұмыстарының орындалуын үйлестіру және реттеу;</w:t>
      </w:r>
    </w:p>
    <w:p>
      <w:pPr>
        <w:spacing w:after="0"/>
        <w:ind w:left="0"/>
        <w:jc w:val="both"/>
      </w:pPr>
      <w:r>
        <w:rPr>
          <w:rFonts w:ascii="Times New Roman"/>
          <w:b w:val="false"/>
          <w:i w:val="false"/>
          <w:color w:val="000000"/>
          <w:sz w:val="28"/>
        </w:rPr>
        <w:t>
      2) көшелер мен ондағы құрылыстарын кезеңді есепке алу, есептілікті жасау;</w:t>
      </w:r>
    </w:p>
    <w:p>
      <w:pPr>
        <w:spacing w:after="0"/>
        <w:ind w:left="0"/>
        <w:jc w:val="both"/>
      </w:pPr>
      <w:r>
        <w:rPr>
          <w:rFonts w:ascii="Times New Roman"/>
          <w:b w:val="false"/>
          <w:i w:val="false"/>
          <w:color w:val="000000"/>
          <w:sz w:val="28"/>
        </w:rPr>
        <w:t>
      3) көшелерді күтіп ұстау мен ағымдағы жөндеу кезінде сапаны бақылауды ұйымдастыру, бақылау жүйесін жетілдіру және жол-жөндеу жұмыстарының сапасын қамтамасыз ету, сапаны бақылауды аспаптық қамтамасыз ету;</w:t>
      </w:r>
    </w:p>
    <w:p>
      <w:pPr>
        <w:spacing w:after="0"/>
        <w:ind w:left="0"/>
        <w:jc w:val="both"/>
      </w:pPr>
      <w:r>
        <w:rPr>
          <w:rFonts w:ascii="Times New Roman"/>
          <w:b w:val="false"/>
          <w:i w:val="false"/>
          <w:color w:val="000000"/>
          <w:sz w:val="28"/>
        </w:rPr>
        <w:t>
      4) көшелер мен ондағы құрылыстарды пайдалануды басқарудың құрылымы мен әдістерін үнемі жетілдіру.</w:t>
      </w:r>
    </w:p>
    <w:bookmarkStart w:name="z8" w:id="3"/>
    <w:p>
      <w:pPr>
        <w:spacing w:after="0"/>
        <w:ind w:left="0"/>
        <w:jc w:val="left"/>
      </w:pPr>
      <w:r>
        <w:rPr>
          <w:rFonts w:ascii="Times New Roman"/>
          <w:b/>
          <w:i w:val="false"/>
          <w:color w:val="000000"/>
        </w:rPr>
        <w:t xml:space="preserve"> 2- тарау. Көшелерді күтіп ұстау, оның ішінде қысқы күтім және жасыл желектерде күту.</w:t>
      </w:r>
    </w:p>
    <w:bookmarkEnd w:id="3"/>
    <w:p>
      <w:pPr>
        <w:spacing w:after="0"/>
        <w:ind w:left="0"/>
        <w:jc w:val="both"/>
      </w:pPr>
      <w:r>
        <w:rPr>
          <w:rFonts w:ascii="Times New Roman"/>
          <w:b w:val="false"/>
          <w:i w:val="false"/>
          <w:color w:val="000000"/>
          <w:sz w:val="28"/>
        </w:rPr>
        <w:t>
      14. Көшелер мен ондағы құрылыстарды күтіп ұстау жұмыстары жөндеу жұмыстарын жыл бойы үздіксіз жүзеге асырады.</w:t>
      </w:r>
    </w:p>
    <w:p>
      <w:pPr>
        <w:spacing w:after="0"/>
        <w:ind w:left="0"/>
        <w:jc w:val="both"/>
      </w:pPr>
      <w:r>
        <w:rPr>
          <w:rFonts w:ascii="Times New Roman"/>
          <w:b w:val="false"/>
          <w:i w:val="false"/>
          <w:color w:val="000000"/>
          <w:sz w:val="28"/>
        </w:rPr>
        <w:t>
      15. Қаржыландырудың бекітілген нормативіне сәйкес, күтіп ұстауға арналған қаражаттардың шегінде, ақаулардың ведомосі бойынша тексерілген көшелердің нәтижелерінің негізінде жоспарланатын, көше және ондағы құрылыстарының зақымдарын алдын алу және түзету бойынша жұмыстарды орындау көзделеді.</w:t>
      </w:r>
    </w:p>
    <w:p>
      <w:pPr>
        <w:spacing w:after="0"/>
        <w:ind w:left="0"/>
        <w:jc w:val="both"/>
      </w:pPr>
      <w:r>
        <w:rPr>
          <w:rFonts w:ascii="Times New Roman"/>
          <w:b w:val="false"/>
          <w:i w:val="false"/>
          <w:color w:val="000000"/>
          <w:sz w:val="28"/>
        </w:rPr>
        <w:t>
      16. Көшелер мен олардағы құрылыстарды ағымдағы жөндеу жұмыстарын уақытылы жүргізу үшін оларды күн сайын патрульдеу арқылы көзбен шолу жүргізіледі.</w:t>
      </w:r>
    </w:p>
    <w:p>
      <w:pPr>
        <w:spacing w:after="0"/>
        <w:ind w:left="0"/>
        <w:jc w:val="both"/>
      </w:pPr>
      <w:r>
        <w:rPr>
          <w:rFonts w:ascii="Times New Roman"/>
          <w:b w:val="false"/>
          <w:i w:val="false"/>
          <w:color w:val="000000"/>
          <w:sz w:val="28"/>
        </w:rPr>
        <w:t>
      Көшелерді күтіп ұстау бойынша жұмыстарды жүргізу нәтижесінде жыл бойы көлік құралдарының үздіксіз, қауіпсіз және ыңғайлы қозғалысы қамтамасыз етілуі тиіс.</w:t>
      </w:r>
    </w:p>
    <w:p>
      <w:pPr>
        <w:spacing w:after="0"/>
        <w:ind w:left="0"/>
        <w:jc w:val="both"/>
      </w:pPr>
      <w:r>
        <w:rPr>
          <w:rFonts w:ascii="Times New Roman"/>
          <w:b w:val="false"/>
          <w:i w:val="false"/>
          <w:color w:val="000000"/>
          <w:sz w:val="28"/>
        </w:rPr>
        <w:t xml:space="preserve">
      17. Күтіп ұстау жұмыстары жобалық құжаттаманы жасауды талап етпейді. Оларды "Астананың, республикалық маңызы бар қалалардың көшелеріп, облыстық және аудандық маңызы бар автомобиль жолдарын жөндеу мен күтіп ұстауды қаржыландыру нормативтерін бекіту туралы" 2015 жылғы 17 маусымдағы № 711 (Нормативтік құқықтық актілерді мемлекеттік тіркеу тізілімінде № 11875 тіркелген) </w:t>
      </w:r>
      <w:r>
        <w:rPr>
          <w:rFonts w:ascii="Times New Roman"/>
          <w:b w:val="false"/>
          <w:i w:val="false"/>
          <w:color w:val="000000"/>
          <w:sz w:val="28"/>
        </w:rPr>
        <w:t>бұйрығымен</w:t>
      </w:r>
      <w:r>
        <w:rPr>
          <w:rFonts w:ascii="Times New Roman"/>
          <w:b w:val="false"/>
          <w:i w:val="false"/>
          <w:color w:val="000000"/>
          <w:sz w:val="28"/>
        </w:rPr>
        <w:t xml:space="preserve"> бекітілген қолданыстағы нормативтік қаржыландыруға сәйкес, күтіп ұстауға бөлінген қаражат шегінде ақаулықтар тізбесі бойынша көшелерді тексеру нәтижесінің негізінде жоспарлайды.</w:t>
      </w:r>
    </w:p>
    <w:p>
      <w:pPr>
        <w:spacing w:after="0"/>
        <w:ind w:left="0"/>
        <w:jc w:val="both"/>
      </w:pPr>
      <w:r>
        <w:rPr>
          <w:rFonts w:ascii="Times New Roman"/>
          <w:b w:val="false"/>
          <w:i w:val="false"/>
          <w:color w:val="000000"/>
          <w:sz w:val="28"/>
        </w:rPr>
        <w:t>
      18. Көшелер мен ондағы құрылыстарды күтіп ұстау жұмыстары көктемгі, жазғы және күзгі кезеңде күтіп ұстау, қысқы күтіп ұстау, көшелерді көгалдандыру, көшелер мен ондағы құрылыстарды пайдалануды басқару, сондай-ақ өзге жұмыстарға бөлінеді.</w:t>
      </w:r>
    </w:p>
    <w:p>
      <w:pPr>
        <w:spacing w:after="0"/>
        <w:ind w:left="0"/>
        <w:jc w:val="both"/>
      </w:pPr>
      <w:r>
        <w:rPr>
          <w:rFonts w:ascii="Times New Roman"/>
          <w:b w:val="false"/>
          <w:i w:val="false"/>
          <w:color w:val="000000"/>
          <w:sz w:val="28"/>
        </w:rPr>
        <w:t>
      19. Көше жолдарын күтіп ұстау жұмыстарының құрамына жылжымайтын мүлік иелерінен жыл бойына күнделікті ақпаратты жинау, өңдеу және ұсыну кіреді, оның ішінде:</w:t>
      </w:r>
    </w:p>
    <w:p>
      <w:pPr>
        <w:spacing w:after="0"/>
        <w:ind w:left="0"/>
        <w:jc w:val="both"/>
      </w:pPr>
      <w:r>
        <w:rPr>
          <w:rFonts w:ascii="Times New Roman"/>
          <w:b w:val="false"/>
          <w:i w:val="false"/>
          <w:color w:val="000000"/>
          <w:sz w:val="28"/>
        </w:rPr>
        <w:t>
      1) бұқаралық ақпарат құралдарын көше жолдарымен жүру туралы ақпараттық қамтамасыз етуді қоса алғанда, көше жолдарымен жүру туралы;</w:t>
      </w:r>
    </w:p>
    <w:p>
      <w:pPr>
        <w:spacing w:after="0"/>
        <w:ind w:left="0"/>
        <w:jc w:val="both"/>
      </w:pPr>
      <w:r>
        <w:rPr>
          <w:rFonts w:ascii="Times New Roman"/>
          <w:b w:val="false"/>
          <w:i w:val="false"/>
          <w:color w:val="000000"/>
          <w:sz w:val="28"/>
        </w:rPr>
        <w:t>
      2) орын алған ЖКО туралы;</w:t>
      </w:r>
    </w:p>
    <w:p>
      <w:pPr>
        <w:spacing w:after="0"/>
        <w:ind w:left="0"/>
        <w:jc w:val="both"/>
      </w:pPr>
      <w:r>
        <w:rPr>
          <w:rFonts w:ascii="Times New Roman"/>
          <w:b w:val="false"/>
          <w:i w:val="false"/>
          <w:color w:val="000000"/>
          <w:sz w:val="28"/>
        </w:rPr>
        <w:t>
      3) еріген және тасқын сулар кезеңіндегі жұмыстар туралы;</w:t>
      </w:r>
    </w:p>
    <w:p>
      <w:pPr>
        <w:spacing w:after="0"/>
        <w:ind w:left="0"/>
        <w:jc w:val="both"/>
      </w:pPr>
      <w:r>
        <w:rPr>
          <w:rFonts w:ascii="Times New Roman"/>
          <w:b w:val="false"/>
          <w:i w:val="false"/>
          <w:color w:val="000000"/>
          <w:sz w:val="28"/>
        </w:rPr>
        <w:t>
      4) қысқы кезеңде қар тазалайтын машиналар мен механизмдердің жұмысы туралы;</w:t>
      </w:r>
    </w:p>
    <w:p>
      <w:pPr>
        <w:spacing w:after="0"/>
        <w:ind w:left="0"/>
        <w:jc w:val="both"/>
      </w:pPr>
      <w:r>
        <w:rPr>
          <w:rFonts w:ascii="Times New Roman"/>
          <w:b w:val="false"/>
          <w:i w:val="false"/>
          <w:color w:val="000000"/>
          <w:sz w:val="28"/>
        </w:rPr>
        <w:t>
      5) ақпаратты жинау және өңдеу, автомобиль жолдары мен жол құрылыстарының көліктік-пайдалану жағдайы туралы бірыңғай ақпараттық банкті басқару.</w:t>
      </w:r>
    </w:p>
    <w:p>
      <w:pPr>
        <w:spacing w:after="0"/>
        <w:ind w:left="0"/>
        <w:jc w:val="both"/>
      </w:pPr>
      <w:r>
        <w:rPr>
          <w:rFonts w:ascii="Times New Roman"/>
          <w:b w:val="false"/>
          <w:i w:val="false"/>
          <w:color w:val="000000"/>
          <w:sz w:val="28"/>
        </w:rPr>
        <w:t>
      20. Көшелердің құрылымдық және құрылыс элементтерін күтіп-ұстау кезінде көктемгі, жазғы және күзгі кезеңдерінде келесі жұмыстар орындалады:</w:t>
      </w:r>
    </w:p>
    <w:p>
      <w:pPr>
        <w:spacing w:after="0"/>
        <w:ind w:left="0"/>
        <w:jc w:val="both"/>
      </w:pPr>
      <w:r>
        <w:rPr>
          <w:rFonts w:ascii="Times New Roman"/>
          <w:b w:val="false"/>
          <w:i w:val="false"/>
          <w:color w:val="000000"/>
          <w:sz w:val="28"/>
        </w:rPr>
        <w:t>
      1) жер жамылғысы мен су өткізу жүйесі бойынша:</w:t>
      </w:r>
    </w:p>
    <w:p>
      <w:pPr>
        <w:spacing w:after="0"/>
        <w:ind w:left="0"/>
        <w:jc w:val="both"/>
      </w:pPr>
      <w:r>
        <w:rPr>
          <w:rFonts w:ascii="Times New Roman"/>
          <w:b w:val="false"/>
          <w:i w:val="false"/>
          <w:color w:val="000000"/>
          <w:sz w:val="28"/>
        </w:rPr>
        <w:t>
      су бұрғыш арықтарды көктемде қардан, ал жазда тасынды қоқыстан тазалау, тиеу, шығару және жоюға тапсыру;</w:t>
      </w:r>
    </w:p>
    <w:p>
      <w:pPr>
        <w:spacing w:after="0"/>
        <w:ind w:left="0"/>
        <w:jc w:val="both"/>
      </w:pPr>
      <w:r>
        <w:rPr>
          <w:rFonts w:ascii="Times New Roman"/>
          <w:b w:val="false"/>
          <w:i w:val="false"/>
          <w:color w:val="000000"/>
          <w:sz w:val="28"/>
        </w:rPr>
        <w:t>
      жол жиектерінде және ісінгіш телімдерде кептіру шұңғырларын қазу және толтыру;</w:t>
      </w:r>
    </w:p>
    <w:p>
      <w:pPr>
        <w:spacing w:after="0"/>
        <w:ind w:left="0"/>
        <w:jc w:val="both"/>
      </w:pPr>
      <w:r>
        <w:rPr>
          <w:rFonts w:ascii="Times New Roman"/>
          <w:b w:val="false"/>
          <w:i w:val="false"/>
          <w:color w:val="000000"/>
          <w:sz w:val="28"/>
        </w:rPr>
        <w:t>
      беткейлерді тегістеу, шөптермен егу;</w:t>
      </w:r>
    </w:p>
    <w:p>
      <w:pPr>
        <w:spacing w:after="0"/>
        <w:ind w:left="0"/>
        <w:jc w:val="both"/>
      </w:pPr>
      <w:r>
        <w:rPr>
          <w:rFonts w:ascii="Times New Roman"/>
          <w:b w:val="false"/>
          <w:i w:val="false"/>
          <w:color w:val="000000"/>
          <w:sz w:val="28"/>
        </w:rPr>
        <w:t>
      шабылған шөптерді шабу және жинау;</w:t>
      </w:r>
    </w:p>
    <w:p>
      <w:pPr>
        <w:spacing w:after="0"/>
        <w:ind w:left="0"/>
        <w:jc w:val="both"/>
      </w:pPr>
      <w:r>
        <w:rPr>
          <w:rFonts w:ascii="Times New Roman"/>
          <w:b w:val="false"/>
          <w:i w:val="false"/>
          <w:color w:val="000000"/>
          <w:sz w:val="28"/>
        </w:rPr>
        <w:t>
      жол жиектерінде және жол төсемесінің беткейлерінде бұталарды, жабайы өсімдіктерді кесу және ағаштарды жұлу, кесілген материалдардан тазалау, тиеу, шығару және жою;</w:t>
      </w:r>
    </w:p>
    <w:p>
      <w:pPr>
        <w:spacing w:after="0"/>
        <w:ind w:left="0"/>
        <w:jc w:val="both"/>
      </w:pPr>
      <w:r>
        <w:rPr>
          <w:rFonts w:ascii="Times New Roman"/>
          <w:b w:val="false"/>
          <w:i w:val="false"/>
          <w:color w:val="000000"/>
          <w:sz w:val="28"/>
        </w:rPr>
        <w:t>
      материалды қоса, жол жиектерін , бөлу жолақтарын, ұнтақты бермаларды жоспарлау, ісінгіш жерлерді жою;</w:t>
      </w:r>
    </w:p>
    <w:p>
      <w:pPr>
        <w:spacing w:after="0"/>
        <w:ind w:left="0"/>
        <w:jc w:val="both"/>
      </w:pPr>
      <w:r>
        <w:rPr>
          <w:rFonts w:ascii="Times New Roman"/>
          <w:b w:val="false"/>
          <w:i w:val="false"/>
          <w:color w:val="000000"/>
          <w:sz w:val="28"/>
        </w:rPr>
        <w:t>
      апаттық-қауіпті телімдерді ісінулерді жоя отырып, маршруттық тәсілмен жөндеу</w:t>
      </w:r>
    </w:p>
    <w:p>
      <w:pPr>
        <w:spacing w:after="0"/>
        <w:ind w:left="0"/>
        <w:jc w:val="both"/>
      </w:pPr>
      <w:r>
        <w:rPr>
          <w:rFonts w:ascii="Times New Roman"/>
          <w:b w:val="false"/>
          <w:i w:val="false"/>
          <w:color w:val="000000"/>
          <w:sz w:val="28"/>
        </w:rPr>
        <w:t>
      2) жол жиектері, резервтер және бөлінген белдеу бойынша:</w:t>
      </w:r>
    </w:p>
    <w:p>
      <w:pPr>
        <w:spacing w:after="0"/>
        <w:ind w:left="0"/>
        <w:jc w:val="both"/>
      </w:pPr>
      <w:r>
        <w:rPr>
          <w:rFonts w:ascii="Times New Roman"/>
          <w:b w:val="false"/>
          <w:i w:val="false"/>
          <w:color w:val="000000"/>
          <w:sz w:val="28"/>
        </w:rPr>
        <w:t>
      судың ағуын қамтамасыз ету үшін жол учаскесін жоспарлау;</w:t>
      </w:r>
    </w:p>
    <w:p>
      <w:pPr>
        <w:spacing w:after="0"/>
        <w:ind w:left="0"/>
        <w:jc w:val="both"/>
      </w:pPr>
      <w:r>
        <w:rPr>
          <w:rFonts w:ascii="Times New Roman"/>
          <w:b w:val="false"/>
          <w:i w:val="false"/>
          <w:color w:val="000000"/>
          <w:sz w:val="28"/>
        </w:rPr>
        <w:t>
      жол жиектерін саздан тазалау;</w:t>
      </w:r>
    </w:p>
    <w:p>
      <w:pPr>
        <w:spacing w:after="0"/>
        <w:ind w:left="0"/>
        <w:jc w:val="both"/>
      </w:pPr>
      <w:r>
        <w:rPr>
          <w:rFonts w:ascii="Times New Roman"/>
          <w:b w:val="false"/>
          <w:i w:val="false"/>
          <w:color w:val="000000"/>
          <w:sz w:val="28"/>
        </w:rPr>
        <w:t>
      бөлу жолақтарын, құламаларды және көгалдарды тұрақты түрде тазалықта және бірқалыпта ұстау;</w:t>
      </w:r>
    </w:p>
    <w:p>
      <w:pPr>
        <w:spacing w:after="0"/>
        <w:ind w:left="0"/>
        <w:jc w:val="both"/>
      </w:pPr>
      <w:r>
        <w:rPr>
          <w:rFonts w:ascii="Times New Roman"/>
          <w:b w:val="false"/>
          <w:i w:val="false"/>
          <w:color w:val="000000"/>
          <w:sz w:val="28"/>
        </w:rPr>
        <w:t>
      қоқыстан және бөгде заттардан тазарту,</w:t>
      </w:r>
    </w:p>
    <w:p>
      <w:pPr>
        <w:spacing w:after="0"/>
        <w:ind w:left="0"/>
        <w:jc w:val="both"/>
      </w:pPr>
      <w:r>
        <w:rPr>
          <w:rFonts w:ascii="Times New Roman"/>
          <w:b w:val="false"/>
          <w:i w:val="false"/>
          <w:color w:val="000000"/>
          <w:sz w:val="28"/>
        </w:rPr>
        <w:t>
      оларды тиеу және қалдықтарды орналастыру объектілеріне шығару;</w:t>
      </w:r>
    </w:p>
    <w:p>
      <w:pPr>
        <w:spacing w:after="0"/>
        <w:ind w:left="0"/>
        <w:jc w:val="both"/>
      </w:pPr>
      <w:r>
        <w:rPr>
          <w:rFonts w:ascii="Times New Roman"/>
          <w:b w:val="false"/>
          <w:i w:val="false"/>
          <w:color w:val="000000"/>
          <w:sz w:val="28"/>
        </w:rPr>
        <w:t>
      қалдықтарды орналастыру объектілеріне тиеу және әкету;</w:t>
      </w:r>
    </w:p>
    <w:p>
      <w:pPr>
        <w:spacing w:after="0"/>
        <w:ind w:left="0"/>
        <w:jc w:val="both"/>
      </w:pPr>
      <w:r>
        <w:rPr>
          <w:rFonts w:ascii="Times New Roman"/>
          <w:b w:val="false"/>
          <w:i w:val="false"/>
          <w:color w:val="000000"/>
          <w:sz w:val="28"/>
        </w:rPr>
        <w:t>
      екпелерді күтіп-баптау, ауру және қураған екпелерді жоспарлы кесу және тамырымен жұлу, тиеу, қалдықтарды орналастыру объектілеріне шығару;</w:t>
      </w:r>
    </w:p>
    <w:p>
      <w:pPr>
        <w:spacing w:after="0"/>
        <w:ind w:left="0"/>
        <w:jc w:val="both"/>
      </w:pPr>
      <w:r>
        <w:rPr>
          <w:rFonts w:ascii="Times New Roman"/>
          <w:b w:val="false"/>
          <w:i w:val="false"/>
          <w:color w:val="000000"/>
          <w:sz w:val="28"/>
        </w:rPr>
        <w:t>
      кесілген материалды алып тастау арқылы жол қауіпсіздігіне әсер ететін қажетсіз шөп және ағаш-бұталы, жабайы өсімдіктермен күресу;</w:t>
      </w:r>
    </w:p>
    <w:p>
      <w:pPr>
        <w:spacing w:after="0"/>
        <w:ind w:left="0"/>
        <w:jc w:val="both"/>
      </w:pPr>
      <w:r>
        <w:rPr>
          <w:rFonts w:ascii="Times New Roman"/>
          <w:b w:val="false"/>
          <w:i w:val="false"/>
          <w:color w:val="000000"/>
          <w:sz w:val="28"/>
        </w:rPr>
        <w:t>
      резервтердегі, бөлінген жолдардағы шөптерді, қамыс пен арам шөптерді шабу, шабылған шөптерді жинау және кәдеге жарату орындарына әкету;</w:t>
      </w:r>
    </w:p>
    <w:p>
      <w:pPr>
        <w:spacing w:after="0"/>
        <w:ind w:left="0"/>
        <w:jc w:val="both"/>
      </w:pPr>
      <w:r>
        <w:rPr>
          <w:rFonts w:ascii="Times New Roman"/>
          <w:b w:val="false"/>
          <w:i w:val="false"/>
          <w:color w:val="000000"/>
          <w:sz w:val="28"/>
        </w:rPr>
        <w:t>
      еріген және тасқын суларының кіруін қамтамасыз ету үшін жол-құрылыс материалдарын қосу арқылы бөлінген алапты тегістеу;</w:t>
      </w:r>
    </w:p>
    <w:p>
      <w:pPr>
        <w:spacing w:after="0"/>
        <w:ind w:left="0"/>
        <w:jc w:val="both"/>
      </w:pPr>
      <w:r>
        <w:rPr>
          <w:rFonts w:ascii="Times New Roman"/>
          <w:b w:val="false"/>
          <w:i w:val="false"/>
          <w:color w:val="000000"/>
          <w:sz w:val="28"/>
        </w:rPr>
        <w:t>
      3) күрделі жабындылары бар жүру бөлігі бойынша:</w:t>
      </w:r>
    </w:p>
    <w:p>
      <w:pPr>
        <w:spacing w:after="0"/>
        <w:ind w:left="0"/>
        <w:jc w:val="both"/>
      </w:pPr>
      <w:r>
        <w:rPr>
          <w:rFonts w:ascii="Times New Roman"/>
          <w:b w:val="false"/>
          <w:i w:val="false"/>
          <w:color w:val="000000"/>
          <w:sz w:val="28"/>
        </w:rPr>
        <w:t>
      көшелердің жүріс бөлігінің жабындарын сыпыру;</w:t>
      </w:r>
    </w:p>
    <w:p>
      <w:pPr>
        <w:spacing w:after="0"/>
        <w:ind w:left="0"/>
        <w:jc w:val="both"/>
      </w:pPr>
      <w:r>
        <w:rPr>
          <w:rFonts w:ascii="Times New Roman"/>
          <w:b w:val="false"/>
          <w:i w:val="false"/>
          <w:color w:val="000000"/>
          <w:sz w:val="28"/>
        </w:rPr>
        <w:t>
      жол жамылғысын қоқыстан тазалау, ластан жуу, оның ішінде құрамында беттік-белсенді заттар бар қойылтылған жуғыш заттарды пайдалана отырып, жол-көше желісінің жүру бөлігін жуу;</w:t>
      </w:r>
    </w:p>
    <w:p>
      <w:pPr>
        <w:spacing w:after="0"/>
        <w:ind w:left="0"/>
        <w:jc w:val="both"/>
      </w:pPr>
      <w:r>
        <w:rPr>
          <w:rFonts w:ascii="Times New Roman"/>
          <w:b w:val="false"/>
          <w:i w:val="false"/>
          <w:color w:val="000000"/>
          <w:sz w:val="28"/>
        </w:rPr>
        <w:t>
      жүріс бөлігін сумен шаңсыздандыру;</w:t>
      </w:r>
    </w:p>
    <w:p>
      <w:pPr>
        <w:spacing w:after="0"/>
        <w:ind w:left="0"/>
        <w:jc w:val="both"/>
      </w:pPr>
      <w:r>
        <w:rPr>
          <w:rFonts w:ascii="Times New Roman"/>
          <w:b w:val="false"/>
          <w:i w:val="false"/>
          <w:color w:val="000000"/>
          <w:sz w:val="28"/>
        </w:rPr>
        <w:t>
      жүріс бөлігінен және жол жүрісі қауіпсіздігіне қатер төндіретін жол жиектерінен бөгде заттарды жинау;</w:t>
      </w:r>
    </w:p>
    <w:p>
      <w:pPr>
        <w:spacing w:after="0"/>
        <w:ind w:left="0"/>
        <w:jc w:val="both"/>
      </w:pPr>
      <w:r>
        <w:rPr>
          <w:rFonts w:ascii="Times New Roman"/>
          <w:b w:val="false"/>
          <w:i w:val="false"/>
          <w:color w:val="000000"/>
          <w:sz w:val="28"/>
        </w:rPr>
        <w:t>
      жол жабынының шұңқырларын жөндеу, жол жамылғысының негізі мен тұрақсыз қабаттарын ауыстыра отырып, ұзындығы 50 м дейін ығысуға және тозуға төзімді асфальтбетоннан жаңа қабат төсей отырып, жүріс бөлігінің авариялық қауіпті учаскелеріндегі сораптар мен тегіссіздіктерді жою;</w:t>
      </w:r>
    </w:p>
    <w:p>
      <w:pPr>
        <w:spacing w:after="0"/>
        <w:ind w:left="0"/>
        <w:jc w:val="both"/>
      </w:pPr>
      <w:r>
        <w:rPr>
          <w:rFonts w:ascii="Times New Roman"/>
          <w:b w:val="false"/>
          <w:i w:val="false"/>
          <w:color w:val="000000"/>
          <w:sz w:val="28"/>
        </w:rPr>
        <w:t>
      жол жабындарындағы жарықшақтарды битуммен және битум мастикасымен бітеу (құю);</w:t>
      </w:r>
    </w:p>
    <w:p>
      <w:pPr>
        <w:spacing w:after="0"/>
        <w:ind w:left="0"/>
        <w:jc w:val="both"/>
      </w:pPr>
      <w:r>
        <w:rPr>
          <w:rFonts w:ascii="Times New Roman"/>
          <w:b w:val="false"/>
          <w:i w:val="false"/>
          <w:color w:val="000000"/>
          <w:sz w:val="28"/>
        </w:rPr>
        <w:t>
      апатты-қауіпті учаскелерді маршруттық тәсілмен жөндеу (иіндерді жою, негіздер мен жабындарды жөндеу, негіздер мен жабындарды жөндеу, шұңқырларды жөндеу, жарықтарды құю, тегістеу қабатын орнату, жол жиектерін нығайту, жабындарды беттік өңдеу, құдықтардың люктері мен торларын тегістеу);</w:t>
      </w:r>
    </w:p>
    <w:p>
      <w:pPr>
        <w:spacing w:after="0"/>
        <w:ind w:left="0"/>
        <w:jc w:val="both"/>
      </w:pPr>
      <w:r>
        <w:rPr>
          <w:rFonts w:ascii="Times New Roman"/>
          <w:b w:val="false"/>
          <w:i w:val="false"/>
          <w:color w:val="000000"/>
          <w:sz w:val="28"/>
        </w:rPr>
        <w:t>
      Көшелер мен олардағы құрылыстарды маршруттық әдіспен жөндеу кезінде жолдарды күтіп ұстау, сондай-ақ маршрут бойынша анықталған қозғалыс үшін қауіпті ақауларды жою, соның ішінде жергілікті жерлерде жол жамылғысының тегістігін қалпына келтіру бойынша жұмыстарды қамтитын жөндеу жұмыстарының кешені жүзеге асырылады. , соның ішінде қайта өңдеу арқылы. Маршруттық жөндеу әдісімен жөндеу жұмыстары жергілікті учаскелерде жол төсемінің елеулі деформациялары мен бұзылулары шоғырланған жерлерде, бүкіл маршрут бойынша бірге жүргізіледі ауданы бір қума километрдің жалпы алаңының 10%-на дейін.</w:t>
      </w:r>
    </w:p>
    <w:p>
      <w:pPr>
        <w:spacing w:after="0"/>
        <w:ind w:left="0"/>
        <w:jc w:val="both"/>
      </w:pPr>
      <w:r>
        <w:rPr>
          <w:rFonts w:ascii="Times New Roman"/>
          <w:b w:val="false"/>
          <w:i w:val="false"/>
          <w:color w:val="000000"/>
          <w:sz w:val="28"/>
        </w:rPr>
        <w:t>
      Жұмыстарды тиісті ақауларды жою үшін қабылданған жұмыс технологиясы бойынша көшелерді күтіп-ұстауды жүзеге асыратын жол қызметі және ақаулар туралы есеп негізінде қолданыстағы ережелерге сәйкес ресімделген атқарушылық сметалар орындайды.;</w:t>
      </w:r>
    </w:p>
    <w:p>
      <w:pPr>
        <w:spacing w:after="0"/>
        <w:ind w:left="0"/>
        <w:jc w:val="both"/>
      </w:pPr>
      <w:r>
        <w:rPr>
          <w:rFonts w:ascii="Times New Roman"/>
          <w:b w:val="false"/>
          <w:i w:val="false"/>
          <w:color w:val="000000"/>
          <w:sz w:val="28"/>
        </w:rPr>
        <w:t>
      жол қозғалысы қауіпсіздігіне қатер төндіретін жүріс бөлігінен және жол жиектерінен бөгде заттарды алып тастау;</w:t>
      </w:r>
    </w:p>
    <w:p>
      <w:pPr>
        <w:spacing w:after="0"/>
        <w:ind w:left="0"/>
        <w:jc w:val="both"/>
      </w:pPr>
      <w:r>
        <w:rPr>
          <w:rFonts w:ascii="Times New Roman"/>
          <w:b w:val="false"/>
          <w:i w:val="false"/>
          <w:color w:val="000000"/>
          <w:sz w:val="28"/>
        </w:rPr>
        <w:t>
      4) жетілдірілген жабындылары бар жүру бөлігі бойынша:</w:t>
      </w:r>
    </w:p>
    <w:p>
      <w:pPr>
        <w:spacing w:after="0"/>
        <w:ind w:left="0"/>
        <w:jc w:val="both"/>
      </w:pPr>
      <w:r>
        <w:rPr>
          <w:rFonts w:ascii="Times New Roman"/>
          <w:b w:val="false"/>
          <w:i w:val="false"/>
          <w:color w:val="000000"/>
          <w:sz w:val="28"/>
        </w:rPr>
        <w:t>
      артық тұтқыр материалы бар учаскелерге күтім жасау;</w:t>
      </w:r>
    </w:p>
    <w:p>
      <w:pPr>
        <w:spacing w:after="0"/>
        <w:ind w:left="0"/>
        <w:jc w:val="both"/>
      </w:pPr>
      <w:r>
        <w:rPr>
          <w:rFonts w:ascii="Times New Roman"/>
          <w:b w:val="false"/>
          <w:i w:val="false"/>
          <w:color w:val="000000"/>
          <w:sz w:val="28"/>
        </w:rPr>
        <w:t>
      топырақ-құм үйінділерін алып тастай отырып, көшелердің жүріс бөлігінің жабындарын сыпыру және науаларды тазалау;</w:t>
      </w:r>
    </w:p>
    <w:p>
      <w:pPr>
        <w:spacing w:after="0"/>
        <w:ind w:left="0"/>
        <w:jc w:val="both"/>
      </w:pPr>
      <w:r>
        <w:rPr>
          <w:rFonts w:ascii="Times New Roman"/>
          <w:b w:val="false"/>
          <w:i w:val="false"/>
          <w:color w:val="000000"/>
          <w:sz w:val="28"/>
        </w:rPr>
        <w:t>
      осьтік және резервтік жолақтарды сыпыру;</w:t>
      </w:r>
    </w:p>
    <w:p>
      <w:pPr>
        <w:spacing w:after="0"/>
        <w:ind w:left="0"/>
        <w:jc w:val="both"/>
      </w:pPr>
      <w:r>
        <w:rPr>
          <w:rFonts w:ascii="Times New Roman"/>
          <w:b w:val="false"/>
          <w:i w:val="false"/>
          <w:color w:val="000000"/>
          <w:sz w:val="28"/>
        </w:rPr>
        <w:t>
      жол төсемдерін қоқыстан тазалау, балшықтан жуу;</w:t>
      </w:r>
    </w:p>
    <w:p>
      <w:pPr>
        <w:spacing w:after="0"/>
        <w:ind w:left="0"/>
        <w:jc w:val="both"/>
      </w:pPr>
      <w:r>
        <w:rPr>
          <w:rFonts w:ascii="Times New Roman"/>
          <w:b w:val="false"/>
          <w:i w:val="false"/>
          <w:color w:val="000000"/>
          <w:sz w:val="28"/>
        </w:rPr>
        <w:t>
      жүріс бөлігін сумен шаңнан тазарту;</w:t>
      </w:r>
    </w:p>
    <w:p>
      <w:pPr>
        <w:spacing w:after="0"/>
        <w:ind w:left="0"/>
        <w:jc w:val="both"/>
      </w:pPr>
      <w:r>
        <w:rPr>
          <w:rFonts w:ascii="Times New Roman"/>
          <w:b w:val="false"/>
          <w:i w:val="false"/>
          <w:color w:val="000000"/>
          <w:sz w:val="28"/>
        </w:rPr>
        <w:t>
      жол қозғалысы қауіпсіздігіне қатер төндіретін жүріс бөлігінен және жол жиектерінен бөгде заттарды алып тастау;</w:t>
      </w:r>
    </w:p>
    <w:p>
      <w:pPr>
        <w:spacing w:after="0"/>
        <w:ind w:left="0"/>
        <w:jc w:val="both"/>
      </w:pPr>
      <w:r>
        <w:rPr>
          <w:rFonts w:ascii="Times New Roman"/>
          <w:b w:val="false"/>
          <w:i w:val="false"/>
          <w:color w:val="000000"/>
          <w:sz w:val="28"/>
        </w:rPr>
        <w:t>
      апатты-қауіпті учаскелерді маршруттық тәсілмен жөндеу (иіндерді жою, негіздер мен жабындарды жөндеу, негіздер мен жабындарды жөндеу, шұңқырларды жөндеу, жарықтарды құю, тегістеу қабатын орнату, жол жиектерін нығайту, жабындарды беттік өңдеу, құдықтардың люктері мен торларын тегістеу);</w:t>
      </w:r>
    </w:p>
    <w:p>
      <w:pPr>
        <w:spacing w:after="0"/>
        <w:ind w:left="0"/>
        <w:jc w:val="both"/>
      </w:pPr>
      <w:r>
        <w:rPr>
          <w:rFonts w:ascii="Times New Roman"/>
          <w:b w:val="false"/>
          <w:i w:val="false"/>
          <w:color w:val="000000"/>
          <w:sz w:val="28"/>
        </w:rPr>
        <w:t>
      Көшелер мен олардағы құрылыстарды маршруттық әдіспен жөндеу кезінде жолдарды күтіп ұстау, сондай-ақ маршрут бойынша анықталған қозғалыс үшін қауіпті ақауларды жою, соның ішінде жергілікті жерлерде жол жамылғысының тегістігін қалпына келтіру бойынша жұмыстарды қамтитын жөндеу жұмыстарының кешені жүзеге асырылады, соның ішінде қайта өңдеу арқылы. Маршруттық жөндеу әдісімен жөндеу жұмыстары бүкіл маршрут бойынша, бір сызықтық километрдің жалпы алаңының 10% -на дейінгі жергілікті учаскелерде жол жамылғысының елеулі деформациясы мен бұзылуы шоғырланған жерлерде бірге жүргізіледі.</w:t>
      </w:r>
    </w:p>
    <w:p>
      <w:pPr>
        <w:spacing w:after="0"/>
        <w:ind w:left="0"/>
        <w:jc w:val="both"/>
      </w:pPr>
      <w:r>
        <w:rPr>
          <w:rFonts w:ascii="Times New Roman"/>
          <w:b w:val="false"/>
          <w:i w:val="false"/>
          <w:color w:val="000000"/>
          <w:sz w:val="28"/>
        </w:rPr>
        <w:t>
      Жұмыстарды тиісті ақауларды жою үшін қабылданған жұмыс технологиясы бойынша көшелерді күтіп-ұстауды жүзеге асыратын жол мекемесі және ақаулар туралы есеп негізінде қолданыстағы ережелерге сәйкес ресімделген атқарушылық сметалар орындайды.;</w:t>
      </w:r>
    </w:p>
    <w:p>
      <w:pPr>
        <w:spacing w:after="0"/>
        <w:ind w:left="0"/>
        <w:jc w:val="both"/>
      </w:pPr>
      <w:r>
        <w:rPr>
          <w:rFonts w:ascii="Times New Roman"/>
          <w:b w:val="false"/>
          <w:i w:val="false"/>
          <w:color w:val="000000"/>
          <w:sz w:val="28"/>
        </w:rPr>
        <w:t>
      5) өтпелі жабындылары бар жүру бөлігі бойынша:</w:t>
      </w:r>
    </w:p>
    <w:p>
      <w:pPr>
        <w:spacing w:after="0"/>
        <w:ind w:left="0"/>
        <w:jc w:val="both"/>
      </w:pPr>
      <w:r>
        <w:rPr>
          <w:rFonts w:ascii="Times New Roman"/>
          <w:b w:val="false"/>
          <w:i w:val="false"/>
          <w:color w:val="000000"/>
          <w:sz w:val="28"/>
        </w:rPr>
        <w:t>
      жабынды кірден тазалау;</w:t>
      </w:r>
    </w:p>
    <w:p>
      <w:pPr>
        <w:spacing w:after="0"/>
        <w:ind w:left="0"/>
        <w:jc w:val="both"/>
      </w:pPr>
      <w:r>
        <w:rPr>
          <w:rFonts w:ascii="Times New Roman"/>
          <w:b w:val="false"/>
          <w:i w:val="false"/>
          <w:color w:val="000000"/>
          <w:sz w:val="28"/>
        </w:rPr>
        <w:t>
      өңделген жабындарды сыпыру және жүріс бөлігінің шаңын сумен тазарту;</w:t>
      </w:r>
    </w:p>
    <w:p>
      <w:pPr>
        <w:spacing w:after="0"/>
        <w:ind w:left="0"/>
        <w:jc w:val="both"/>
      </w:pPr>
      <w:r>
        <w:rPr>
          <w:rFonts w:ascii="Times New Roman"/>
          <w:b w:val="false"/>
          <w:i w:val="false"/>
          <w:color w:val="000000"/>
          <w:sz w:val="28"/>
        </w:rPr>
        <w:t>
      қаптаманы пішіндеу және тығыздау;</w:t>
      </w:r>
    </w:p>
    <w:p>
      <w:pPr>
        <w:spacing w:after="0"/>
        <w:ind w:left="0"/>
        <w:jc w:val="both"/>
      </w:pPr>
      <w:r>
        <w:rPr>
          <w:rFonts w:ascii="Times New Roman"/>
          <w:b w:val="false"/>
          <w:i w:val="false"/>
          <w:color w:val="000000"/>
          <w:sz w:val="28"/>
        </w:rPr>
        <w:t>
      ұсақ-түйек тастарды бастыру және оюжабуға арналған вок, катунды тазалау;</w:t>
      </w:r>
    </w:p>
    <w:p>
      <w:pPr>
        <w:spacing w:after="0"/>
        <w:ind w:left="0"/>
        <w:jc w:val="both"/>
      </w:pPr>
      <w:r>
        <w:rPr>
          <w:rFonts w:ascii="Times New Roman"/>
          <w:b w:val="false"/>
          <w:i w:val="false"/>
          <w:color w:val="000000"/>
          <w:sz w:val="28"/>
        </w:rPr>
        <w:t>
      жол төсемінің шұңқырларын жөндеу, жол төсемінің және табанының тұрақсыз қабаттарын ауыстыра отырып, жүріс бөлігінің авариялық-қауіпті учаскелеріндегі ойықтар мен бұдырларды жою ауданы бір қума жолдың жалпы алаңының 10%- на дейінгі оқшау учаскелерде километр;</w:t>
      </w:r>
    </w:p>
    <w:p>
      <w:pPr>
        <w:spacing w:after="0"/>
        <w:ind w:left="0"/>
        <w:jc w:val="both"/>
      </w:pPr>
      <w:r>
        <w:rPr>
          <w:rFonts w:ascii="Times New Roman"/>
          <w:b w:val="false"/>
          <w:i w:val="false"/>
          <w:color w:val="000000"/>
          <w:sz w:val="28"/>
        </w:rPr>
        <w:t>
      профильді жаңа материалдарды қоспай және орташа жөндеу шеңберінде жүргізілген жұмыстардың басқа учаскелерінде жабынды фрезерлеу нәтижесінде алынған қайталама пайдаланылатын материалдарды қосумен түзету.</w:t>
      </w:r>
    </w:p>
    <w:p>
      <w:pPr>
        <w:spacing w:after="0"/>
        <w:ind w:left="0"/>
        <w:jc w:val="both"/>
      </w:pPr>
      <w:r>
        <w:rPr>
          <w:rFonts w:ascii="Times New Roman"/>
          <w:b w:val="false"/>
          <w:i w:val="false"/>
          <w:color w:val="000000"/>
          <w:sz w:val="28"/>
        </w:rPr>
        <w:t>
      6) топырақты және топырақты жақсартылған жабындылары бар жүріс бөлігінде:</w:t>
      </w:r>
    </w:p>
    <w:p>
      <w:pPr>
        <w:spacing w:after="0"/>
        <w:ind w:left="0"/>
        <w:jc w:val="both"/>
      </w:pPr>
      <w:r>
        <w:rPr>
          <w:rFonts w:ascii="Times New Roman"/>
          <w:b w:val="false"/>
          <w:i w:val="false"/>
          <w:color w:val="000000"/>
          <w:sz w:val="28"/>
        </w:rPr>
        <w:t>
      жүріс бөлігін сумен шаңнан тазарту;</w:t>
      </w:r>
    </w:p>
    <w:p>
      <w:pPr>
        <w:spacing w:after="0"/>
        <w:ind w:left="0"/>
        <w:jc w:val="both"/>
      </w:pPr>
      <w:r>
        <w:rPr>
          <w:rFonts w:ascii="Times New Roman"/>
          <w:b w:val="false"/>
          <w:i w:val="false"/>
          <w:color w:val="000000"/>
          <w:sz w:val="28"/>
        </w:rPr>
        <w:t>
      материалдарды қоса отырып, пайда болған шұңқырларды, ойықтарды, басқа да кедір-бұдырларды жою үшін жабынды пішіндеу;</w:t>
      </w:r>
    </w:p>
    <w:p>
      <w:pPr>
        <w:spacing w:after="0"/>
        <w:ind w:left="0"/>
        <w:jc w:val="both"/>
      </w:pPr>
      <w:r>
        <w:rPr>
          <w:rFonts w:ascii="Times New Roman"/>
          <w:b w:val="false"/>
          <w:i w:val="false"/>
          <w:color w:val="000000"/>
          <w:sz w:val="28"/>
        </w:rPr>
        <w:t>
      жол қозғалысы қауіпсіздігіне қатер төндіретін жүріс бөлігінен және жол жиектерінен бөгде заттарды алып тастау;</w:t>
      </w:r>
    </w:p>
    <w:p>
      <w:pPr>
        <w:spacing w:after="0"/>
        <w:ind w:left="0"/>
        <w:jc w:val="both"/>
      </w:pPr>
      <w:r>
        <w:rPr>
          <w:rFonts w:ascii="Times New Roman"/>
          <w:b w:val="false"/>
          <w:i w:val="false"/>
          <w:color w:val="000000"/>
          <w:sz w:val="28"/>
        </w:rPr>
        <w:t>
      жол жабынын шұңқырларды жөндеу, ойықтар мен бұдырларды жою авариялық-қауіпті учаскелерде жалпы алаңның 10% -на дейінгі аумақты алып жатқан жергілікті учаскелердегі жол төсемінің және іргетастың тұрақсыз қабаттарын ауыстыра отырып, жүріс бөлігініңбір қума километр ади;</w:t>
      </w:r>
    </w:p>
    <w:p>
      <w:pPr>
        <w:spacing w:after="0"/>
        <w:ind w:left="0"/>
        <w:jc w:val="both"/>
      </w:pPr>
      <w:r>
        <w:rPr>
          <w:rFonts w:ascii="Times New Roman"/>
          <w:b w:val="false"/>
          <w:i w:val="false"/>
          <w:color w:val="000000"/>
          <w:sz w:val="28"/>
        </w:rPr>
        <w:t>
      профильді жаңа материалдарды қоспай және орташа жөндеу шеңберінде жүргізілген жұмыстардың басқа учаскелерінде жабынды фрезерлеу нәтижесінде алынған қайталама пайдаланылатын материалдарды қосумен түзету.</w:t>
      </w:r>
    </w:p>
    <w:p>
      <w:pPr>
        <w:spacing w:after="0"/>
        <w:ind w:left="0"/>
        <w:jc w:val="both"/>
      </w:pPr>
      <w:r>
        <w:rPr>
          <w:rFonts w:ascii="Times New Roman"/>
          <w:b w:val="false"/>
          <w:i w:val="false"/>
          <w:color w:val="000000"/>
          <w:sz w:val="28"/>
        </w:rPr>
        <w:t>
      7) тротуарлар, алаңдар бойынша сыпыру, бөгде қоқыстарды жинау, жуу және сумен шаңнан тазарту;</w:t>
      </w:r>
    </w:p>
    <w:p>
      <w:pPr>
        <w:spacing w:after="0"/>
        <w:ind w:left="0"/>
        <w:jc w:val="both"/>
      </w:pPr>
      <w:r>
        <w:rPr>
          <w:rFonts w:ascii="Times New Roman"/>
          <w:b w:val="false"/>
          <w:i w:val="false"/>
          <w:color w:val="000000"/>
          <w:sz w:val="28"/>
        </w:rPr>
        <w:t>
      8) көлік құралдарының уақытша тұрақтарында, өтпелі, топырақ жамылғысы бар кірме жолдарда:</w:t>
      </w:r>
    </w:p>
    <w:p>
      <w:pPr>
        <w:spacing w:after="0"/>
        <w:ind w:left="0"/>
        <w:jc w:val="both"/>
      </w:pPr>
      <w:r>
        <w:rPr>
          <w:rFonts w:ascii="Times New Roman"/>
          <w:b w:val="false"/>
          <w:i w:val="false"/>
          <w:color w:val="000000"/>
          <w:sz w:val="28"/>
        </w:rPr>
        <w:t>
      сумен шаңсыздандыру, бөгде қоқыстарды жинау;</w:t>
      </w:r>
    </w:p>
    <w:p>
      <w:pPr>
        <w:spacing w:after="0"/>
        <w:ind w:left="0"/>
        <w:jc w:val="both"/>
      </w:pPr>
      <w:r>
        <w:rPr>
          <w:rFonts w:ascii="Times New Roman"/>
          <w:b w:val="false"/>
          <w:i w:val="false"/>
          <w:color w:val="000000"/>
          <w:sz w:val="28"/>
        </w:rPr>
        <w:t>
      профильді жаңа материалдарды қоспай және орташа жөндеу шеңберінде жүргізілген жұмыстардың басқа учаскелерінде жабынды фрезерлеу кезінде алынған қайталама пайдаланылатын материалдарды қосумен түзету;</w:t>
      </w:r>
    </w:p>
    <w:p>
      <w:pPr>
        <w:spacing w:after="0"/>
        <w:ind w:left="0"/>
        <w:jc w:val="both"/>
      </w:pPr>
      <w:r>
        <w:rPr>
          <w:rFonts w:ascii="Times New Roman"/>
          <w:b w:val="false"/>
          <w:i w:val="false"/>
          <w:color w:val="000000"/>
          <w:sz w:val="28"/>
        </w:rPr>
        <w:t>
      9) жерүсті су бұру жүйелері, жол бойындағы арық жүйесі және нөсер кәріздері бойынша:</w:t>
      </w:r>
    </w:p>
    <w:p>
      <w:pPr>
        <w:spacing w:after="0"/>
        <w:ind w:left="0"/>
        <w:jc w:val="both"/>
      </w:pPr>
      <w:r>
        <w:rPr>
          <w:rFonts w:ascii="Times New Roman"/>
          <w:b w:val="false"/>
          <w:i w:val="false"/>
          <w:color w:val="000000"/>
          <w:sz w:val="28"/>
        </w:rPr>
        <w:t>
      топырақ-құм үйінділерінен және үйінді қоқыстарынан тазарту;</w:t>
      </w:r>
    </w:p>
    <w:p>
      <w:pPr>
        <w:spacing w:after="0"/>
        <w:ind w:left="0"/>
        <w:jc w:val="both"/>
      </w:pPr>
      <w:r>
        <w:rPr>
          <w:rFonts w:ascii="Times New Roman"/>
          <w:b w:val="false"/>
          <w:i w:val="false"/>
          <w:color w:val="000000"/>
          <w:sz w:val="28"/>
        </w:rPr>
        <w:t>
      су бұру жүйелерін жұмысқа жарамды күйде ұдайы күтіп ұстау, жыралар мен су бұру жыраларын тазалау және пішіндеу, олардың бекітпелеріндегі ұсақ ақауларды жою; нөсер кәріздерінің, дренаждық құрылғылардың ұсақ ақауларын тазалау және жою;</w:t>
      </w:r>
    </w:p>
    <w:p>
      <w:pPr>
        <w:spacing w:after="0"/>
        <w:ind w:left="0"/>
        <w:jc w:val="both"/>
      </w:pPr>
      <w:r>
        <w:rPr>
          <w:rFonts w:ascii="Times New Roman"/>
          <w:b w:val="false"/>
          <w:i w:val="false"/>
          <w:color w:val="000000"/>
          <w:sz w:val="28"/>
        </w:rPr>
        <w:t>
      жабайы өскіндерді кесу;</w:t>
      </w:r>
    </w:p>
    <w:p>
      <w:pPr>
        <w:spacing w:after="0"/>
        <w:ind w:left="0"/>
        <w:jc w:val="both"/>
      </w:pPr>
      <w:r>
        <w:rPr>
          <w:rFonts w:ascii="Times New Roman"/>
          <w:b w:val="false"/>
          <w:i w:val="false"/>
          <w:color w:val="000000"/>
          <w:sz w:val="28"/>
        </w:rPr>
        <w:t>
      10) тротуарлармен, жолдармен және саябақтардың, скверлердің, бульварлардың, жағалаулардың алаңдарымен және аула ішіндегі көшелермен:</w:t>
      </w:r>
    </w:p>
    <w:p>
      <w:pPr>
        <w:spacing w:after="0"/>
        <w:ind w:left="0"/>
        <w:jc w:val="both"/>
      </w:pPr>
      <w:r>
        <w:rPr>
          <w:rFonts w:ascii="Times New Roman"/>
          <w:b w:val="false"/>
          <w:i w:val="false"/>
          <w:color w:val="000000"/>
          <w:sz w:val="28"/>
        </w:rPr>
        <w:t>
      тротуарларды, жолдарды, алаңдарды және басқа нысандарды қоқыстан тазалау;</w:t>
      </w:r>
    </w:p>
    <w:p>
      <w:pPr>
        <w:spacing w:after="0"/>
        <w:ind w:left="0"/>
        <w:jc w:val="both"/>
      </w:pPr>
      <w:r>
        <w:rPr>
          <w:rFonts w:ascii="Times New Roman"/>
          <w:b w:val="false"/>
          <w:i w:val="false"/>
          <w:color w:val="000000"/>
          <w:sz w:val="28"/>
        </w:rPr>
        <w:t>
      жолдарды, тротуарларды және алаңдарды ылғалдандыру;</w:t>
      </w:r>
    </w:p>
    <w:p>
      <w:pPr>
        <w:spacing w:after="0"/>
        <w:ind w:left="0"/>
        <w:jc w:val="both"/>
      </w:pPr>
      <w:r>
        <w:rPr>
          <w:rFonts w:ascii="Times New Roman"/>
          <w:b w:val="false"/>
          <w:i w:val="false"/>
          <w:color w:val="000000"/>
          <w:sz w:val="28"/>
        </w:rPr>
        <w:t>
      шағын сәулет нысандарын (қоршауларды, жол жайластыру объектілерін) жуғыш заттарды қолдана отырып тазалау және жуу;</w:t>
      </w:r>
    </w:p>
    <w:p>
      <w:pPr>
        <w:spacing w:after="0"/>
        <w:ind w:left="0"/>
        <w:jc w:val="both"/>
      </w:pPr>
      <w:r>
        <w:rPr>
          <w:rFonts w:ascii="Times New Roman"/>
          <w:b w:val="false"/>
          <w:i w:val="false"/>
          <w:color w:val="000000"/>
          <w:sz w:val="28"/>
        </w:rPr>
        <w:t>
      11) техникалық құралдар мен қауіпсіздік объектілері, жол қозғалысын ұйымдастыру және реттеу (бұдан әрі – ЖҚҰТҚ) және көшелерді абаттандыру бойынша:</w:t>
      </w:r>
    </w:p>
    <w:p>
      <w:pPr>
        <w:spacing w:after="0"/>
        <w:ind w:left="0"/>
        <w:jc w:val="both"/>
      </w:pPr>
      <w:r>
        <w:rPr>
          <w:rFonts w:ascii="Times New Roman"/>
          <w:b w:val="false"/>
          <w:i w:val="false"/>
          <w:color w:val="000000"/>
          <w:sz w:val="28"/>
        </w:rPr>
        <w:t>
      жүріс бөлігінің жиектік қоршауына белгілер қою;</w:t>
      </w:r>
    </w:p>
    <w:p>
      <w:pPr>
        <w:spacing w:after="0"/>
        <w:ind w:left="0"/>
        <w:jc w:val="both"/>
      </w:pPr>
      <w:r>
        <w:rPr>
          <w:rFonts w:ascii="Times New Roman"/>
          <w:b w:val="false"/>
          <w:i w:val="false"/>
          <w:color w:val="000000"/>
          <w:sz w:val="28"/>
        </w:rPr>
        <w:t>
      автопавильондарды, күркелерді, жол белгілерін, қоршауларды және жол инфрақұрылымының басқа да элементтерін тік және көлденең жол таңбалай отырып жөндеу, сырлау және әктеу;</w:t>
      </w:r>
    </w:p>
    <w:p>
      <w:pPr>
        <w:spacing w:after="0"/>
        <w:ind w:left="0"/>
        <w:jc w:val="both"/>
      </w:pPr>
      <w:r>
        <w:rPr>
          <w:rFonts w:ascii="Times New Roman"/>
          <w:b w:val="false"/>
          <w:i w:val="false"/>
          <w:color w:val="000000"/>
          <w:sz w:val="28"/>
        </w:rPr>
        <w:t>
      сәулеттік безендіру және абаттандыру элементтерінің жекелеген ұсақ ақаулары мен ақауларын (автопавильондар, күркелер, жол белгілері, қоршаулар, пандустар және т.б., соның ішінде ЖКО кейін) түзету;</w:t>
      </w:r>
    </w:p>
    <w:p>
      <w:pPr>
        <w:spacing w:after="0"/>
        <w:ind w:left="0"/>
        <w:jc w:val="both"/>
      </w:pPr>
      <w:r>
        <w:rPr>
          <w:rFonts w:ascii="Times New Roman"/>
          <w:b w:val="false"/>
          <w:i w:val="false"/>
          <w:color w:val="000000"/>
          <w:sz w:val="28"/>
        </w:rPr>
        <w:t>
      қозғалысты, байланысты, жарықтандыруды (соның ішінде ЖКО кейін) ұйымдастыру объектілерінің жекелеген ұсақ ақаулары мен ақауларын түзету;</w:t>
      </w:r>
    </w:p>
    <w:p>
      <w:pPr>
        <w:spacing w:after="0"/>
        <w:ind w:left="0"/>
        <w:jc w:val="both"/>
      </w:pPr>
      <w:r>
        <w:rPr>
          <w:rFonts w:ascii="Times New Roman"/>
          <w:b w:val="false"/>
          <w:i w:val="false"/>
          <w:color w:val="000000"/>
          <w:sz w:val="28"/>
        </w:rPr>
        <w:t>
      көше қозғалысының қауіпсіздігіне қатер төндіретін жүріс бөлігінен және жол жиектерінен бөгде заттарды жинау;</w:t>
      </w:r>
    </w:p>
    <w:p>
      <w:pPr>
        <w:spacing w:after="0"/>
        <w:ind w:left="0"/>
        <w:jc w:val="both"/>
      </w:pPr>
      <w:r>
        <w:rPr>
          <w:rFonts w:ascii="Times New Roman"/>
          <w:b w:val="false"/>
          <w:i w:val="false"/>
          <w:color w:val="000000"/>
          <w:sz w:val="28"/>
        </w:rPr>
        <w:t>
      жаңаларын орнату және жөндеу, бар тротуарларды кеңейту;</w:t>
      </w:r>
    </w:p>
    <w:p>
      <w:pPr>
        <w:spacing w:after="0"/>
        <w:ind w:left="0"/>
        <w:jc w:val="both"/>
      </w:pPr>
      <w:r>
        <w:rPr>
          <w:rFonts w:ascii="Times New Roman"/>
          <w:b w:val="false"/>
          <w:i w:val="false"/>
          <w:color w:val="000000"/>
          <w:sz w:val="28"/>
        </w:rPr>
        <w:t>
      автокөлік құралдарының қозғалысын бақылауға және мониторингілеуге арналған өлшеу аспаптарын, жабдықтарды және бағдарламалық қамтамасыз етуді күтіп-ұстау;</w:t>
      </w:r>
    </w:p>
    <w:p>
      <w:pPr>
        <w:spacing w:after="0"/>
        <w:ind w:left="0"/>
        <w:jc w:val="both"/>
      </w:pPr>
      <w:r>
        <w:rPr>
          <w:rFonts w:ascii="Times New Roman"/>
          <w:b w:val="false"/>
          <w:i w:val="false"/>
          <w:color w:val="000000"/>
          <w:sz w:val="28"/>
        </w:rPr>
        <w:t>
      бағдаршамдық объектілерде қосымша жабдықтарды орната отырып, қажет болған жағдайда бағдаршамдық реттеу режимдеріне өзгерістер енгізу;</w:t>
      </w:r>
    </w:p>
    <w:p>
      <w:pPr>
        <w:spacing w:after="0"/>
        <w:ind w:left="0"/>
        <w:jc w:val="both"/>
      </w:pPr>
      <w:r>
        <w:rPr>
          <w:rFonts w:ascii="Times New Roman"/>
          <w:b w:val="false"/>
          <w:i w:val="false"/>
          <w:color w:val="000000"/>
          <w:sz w:val="28"/>
        </w:rPr>
        <w:t>
      жаяу жүргіншілер өткелдерін және оларды жайластыру элементтерін тазалықта және тәртіпте ұстау;</w:t>
      </w:r>
    </w:p>
    <w:p>
      <w:pPr>
        <w:spacing w:after="0"/>
        <w:ind w:left="0"/>
        <w:jc w:val="both"/>
      </w:pPr>
      <w:r>
        <w:rPr>
          <w:rFonts w:ascii="Times New Roman"/>
          <w:b w:val="false"/>
          <w:i w:val="false"/>
          <w:color w:val="000000"/>
          <w:sz w:val="28"/>
        </w:rPr>
        <w:t>
      қоршаулар мен сигналдық бағандарды, жол белгілерін, ақпараттық белгілерді, қалқандарды, билбордтарды тексеру, олардың бекіткіштерін қатайту, қалқандарды түзету, шаң мен кірден тазалау, жуу;</w:t>
      </w:r>
    </w:p>
    <w:p>
      <w:pPr>
        <w:spacing w:after="0"/>
        <w:ind w:left="0"/>
        <w:jc w:val="both"/>
      </w:pPr>
      <w:r>
        <w:rPr>
          <w:rFonts w:ascii="Times New Roman"/>
          <w:b w:val="false"/>
          <w:i w:val="false"/>
          <w:color w:val="000000"/>
          <w:sz w:val="28"/>
        </w:rPr>
        <w:t>
      ластан және қоқыстан тазалау, шудан қорғайтын экрандарды жуу;</w:t>
      </w:r>
    </w:p>
    <w:p>
      <w:pPr>
        <w:spacing w:after="0"/>
        <w:ind w:left="0"/>
        <w:jc w:val="both"/>
      </w:pPr>
      <w:r>
        <w:rPr>
          <w:rFonts w:ascii="Times New Roman"/>
          <w:b w:val="false"/>
          <w:i w:val="false"/>
          <w:color w:val="000000"/>
          <w:sz w:val="28"/>
        </w:rPr>
        <w:t>
      автобус аялдамаларын, демалыс алаңдарын, автопавильондарды тексеру, кір мен қоқыстан тазарту.</w:t>
      </w:r>
    </w:p>
    <w:p>
      <w:pPr>
        <w:spacing w:after="0"/>
        <w:ind w:left="0"/>
        <w:jc w:val="both"/>
      </w:pPr>
      <w:r>
        <w:rPr>
          <w:rFonts w:ascii="Times New Roman"/>
          <w:b w:val="false"/>
          <w:i w:val="false"/>
          <w:color w:val="000000"/>
          <w:sz w:val="28"/>
        </w:rPr>
        <w:t>
      12) жасанды құрылыстар бойынша (көпірлер, жол өтпелері, құбырлар.):</w:t>
      </w:r>
    </w:p>
    <w:p>
      <w:pPr>
        <w:spacing w:after="0"/>
        <w:ind w:left="0"/>
        <w:jc w:val="both"/>
      </w:pPr>
      <w:r>
        <w:rPr>
          <w:rFonts w:ascii="Times New Roman"/>
          <w:b w:val="false"/>
          <w:i w:val="false"/>
          <w:color w:val="000000"/>
          <w:sz w:val="28"/>
        </w:rPr>
        <w:t>
      жол қозғалысы мен жаяу жүргіншілердің қауіпсіздігін қамтамасыз ету негізінде қоршаулар мен тосқауыл қоршауларының жекелеген зақымдануларын түзету;</w:t>
      </w:r>
    </w:p>
    <w:p>
      <w:pPr>
        <w:spacing w:after="0"/>
        <w:ind w:left="0"/>
        <w:jc w:val="both"/>
      </w:pPr>
      <w:r>
        <w:rPr>
          <w:rFonts w:ascii="Times New Roman"/>
          <w:b w:val="false"/>
          <w:i w:val="false"/>
          <w:color w:val="000000"/>
          <w:sz w:val="28"/>
        </w:rPr>
        <w:t>
      сырлау қабатын жергілікті қалпына келтіру (сырлау) көпірлердің металл элементтерінің сүйеніш қоршауларын ауыстыру;</w:t>
      </w:r>
    </w:p>
    <w:p>
      <w:pPr>
        <w:spacing w:after="0"/>
        <w:ind w:left="0"/>
        <w:jc w:val="both"/>
      </w:pPr>
      <w:r>
        <w:rPr>
          <w:rFonts w:ascii="Times New Roman"/>
          <w:b w:val="false"/>
          <w:i w:val="false"/>
          <w:color w:val="000000"/>
          <w:sz w:val="28"/>
        </w:rPr>
        <w:t>
      жүріс бөлігінің жиектік қоршауына белгілер қою;</w:t>
      </w:r>
    </w:p>
    <w:p>
      <w:pPr>
        <w:spacing w:after="0"/>
        <w:ind w:left="0"/>
        <w:jc w:val="both"/>
      </w:pPr>
      <w:r>
        <w:rPr>
          <w:rFonts w:ascii="Times New Roman"/>
          <w:b w:val="false"/>
          <w:i w:val="false"/>
          <w:color w:val="000000"/>
          <w:sz w:val="28"/>
        </w:rPr>
        <w:t>
      тазалау техникасы өткеннен кейін тротуарлар бойындағы жүріс бөлігін кірден және бөгде заттардан тазалау;</w:t>
      </w:r>
    </w:p>
    <w:p>
      <w:pPr>
        <w:spacing w:after="0"/>
        <w:ind w:left="0"/>
        <w:jc w:val="both"/>
      </w:pPr>
      <w:r>
        <w:rPr>
          <w:rFonts w:ascii="Times New Roman"/>
          <w:b w:val="false"/>
          <w:i w:val="false"/>
          <w:color w:val="000000"/>
          <w:sz w:val="28"/>
        </w:rPr>
        <w:t>
      су бұру құбырларын балшықтан, тастардан және қардан тазалау;</w:t>
      </w:r>
    </w:p>
    <w:p>
      <w:pPr>
        <w:spacing w:after="0"/>
        <w:ind w:left="0"/>
        <w:jc w:val="both"/>
      </w:pPr>
      <w:r>
        <w:rPr>
          <w:rFonts w:ascii="Times New Roman"/>
          <w:b w:val="false"/>
          <w:i w:val="false"/>
          <w:color w:val="000000"/>
          <w:sz w:val="28"/>
        </w:rPr>
        <w:t>
      деформациялық жіктердің астындағы су бұру науаларын шөгінділерден тазарту;</w:t>
      </w:r>
    </w:p>
    <w:p>
      <w:pPr>
        <w:spacing w:after="0"/>
        <w:ind w:left="0"/>
        <w:jc w:val="both"/>
      </w:pPr>
      <w:r>
        <w:rPr>
          <w:rFonts w:ascii="Times New Roman"/>
          <w:b w:val="false"/>
          <w:i w:val="false"/>
          <w:color w:val="000000"/>
          <w:sz w:val="28"/>
        </w:rPr>
        <w:t>
      ашық түрдегі деформациялық жіктерде табақтарды жылжытуға арналған ойықтарды балшықтан тазалау;</w:t>
      </w:r>
    </w:p>
    <w:p>
      <w:pPr>
        <w:spacing w:after="0"/>
        <w:ind w:left="0"/>
        <w:jc w:val="both"/>
      </w:pPr>
      <w:r>
        <w:rPr>
          <w:rFonts w:ascii="Times New Roman"/>
          <w:b w:val="false"/>
          <w:i w:val="false"/>
          <w:color w:val="000000"/>
          <w:sz w:val="28"/>
        </w:rPr>
        <w:t>
      сүйеніш, тосқауыл қоршауларын, жол белгілерін лай мен қардан тазалау;</w:t>
      </w:r>
    </w:p>
    <w:p>
      <w:pPr>
        <w:spacing w:after="0"/>
        <w:ind w:left="0"/>
        <w:jc w:val="both"/>
      </w:pPr>
      <w:r>
        <w:rPr>
          <w:rFonts w:ascii="Times New Roman"/>
          <w:b w:val="false"/>
          <w:i w:val="false"/>
          <w:color w:val="000000"/>
          <w:sz w:val="28"/>
        </w:rPr>
        <w:t>
      бөренелердің беттерін кірден, үйілген топырақтан, өсімдіктерден тазарту;</w:t>
      </w:r>
    </w:p>
    <w:p>
      <w:pPr>
        <w:spacing w:after="0"/>
        <w:ind w:left="0"/>
        <w:jc w:val="both"/>
      </w:pPr>
      <w:r>
        <w:rPr>
          <w:rFonts w:ascii="Times New Roman"/>
          <w:b w:val="false"/>
          <w:i w:val="false"/>
          <w:color w:val="000000"/>
          <w:sz w:val="28"/>
        </w:rPr>
        <w:t>
      арқалықтардың тірек тораптарын шаю;</w:t>
      </w:r>
    </w:p>
    <w:p>
      <w:pPr>
        <w:spacing w:after="0"/>
        <w:ind w:left="0"/>
        <w:jc w:val="both"/>
      </w:pPr>
      <w:r>
        <w:rPr>
          <w:rFonts w:ascii="Times New Roman"/>
          <w:b w:val="false"/>
          <w:i w:val="false"/>
          <w:color w:val="000000"/>
          <w:sz w:val="28"/>
        </w:rPr>
        <w:t>
      металл тірек бөлшектерін бекіту бұрандаларын қатайту;</w:t>
      </w:r>
    </w:p>
    <w:p>
      <w:pPr>
        <w:spacing w:after="0"/>
        <w:ind w:left="0"/>
        <w:jc w:val="both"/>
      </w:pPr>
      <w:r>
        <w:rPr>
          <w:rFonts w:ascii="Times New Roman"/>
          <w:b w:val="false"/>
          <w:i w:val="false"/>
          <w:color w:val="000000"/>
          <w:sz w:val="28"/>
        </w:rPr>
        <w:t>
      тіректердің бастиектерін және ферма алаңдарының астын қоқыстан және балшықтан, қардан және мұздан тазалау;</w:t>
      </w:r>
    </w:p>
    <w:p>
      <w:pPr>
        <w:spacing w:after="0"/>
        <w:ind w:left="0"/>
        <w:jc w:val="both"/>
      </w:pPr>
      <w:r>
        <w:rPr>
          <w:rFonts w:ascii="Times New Roman"/>
          <w:b w:val="false"/>
          <w:i w:val="false"/>
          <w:color w:val="000000"/>
          <w:sz w:val="28"/>
        </w:rPr>
        <w:t>
      конустарды және еңіс бекіністерін балшықтан, шөптерден және бұталардан тазалау;</w:t>
      </w:r>
    </w:p>
    <w:p>
      <w:pPr>
        <w:spacing w:after="0"/>
        <w:ind w:left="0"/>
        <w:jc w:val="both"/>
      </w:pPr>
      <w:r>
        <w:rPr>
          <w:rFonts w:ascii="Times New Roman"/>
          <w:b w:val="false"/>
          <w:i w:val="false"/>
          <w:color w:val="000000"/>
          <w:sz w:val="28"/>
        </w:rPr>
        <w:t>
      тасқын суларды өткізуді ұйымдастыру;</w:t>
      </w:r>
    </w:p>
    <w:p>
      <w:pPr>
        <w:spacing w:after="0"/>
        <w:ind w:left="0"/>
        <w:jc w:val="both"/>
      </w:pPr>
      <w:r>
        <w:rPr>
          <w:rFonts w:ascii="Times New Roman"/>
          <w:b w:val="false"/>
          <w:i w:val="false"/>
          <w:color w:val="000000"/>
          <w:sz w:val="28"/>
        </w:rPr>
        <w:t>
      қарау құрылғыларын (баспалдақтарды, арбаларды) тазалау;</w:t>
      </w:r>
    </w:p>
    <w:p>
      <w:pPr>
        <w:spacing w:after="0"/>
        <w:ind w:left="0"/>
        <w:jc w:val="both"/>
      </w:pPr>
      <w:r>
        <w:rPr>
          <w:rFonts w:ascii="Times New Roman"/>
          <w:b w:val="false"/>
          <w:i w:val="false"/>
          <w:color w:val="000000"/>
          <w:sz w:val="28"/>
        </w:rPr>
        <w:t>
      көпір құрылыстарын ағымдағы және мерзімді тексерулер;</w:t>
      </w:r>
    </w:p>
    <w:p>
      <w:pPr>
        <w:spacing w:after="0"/>
        <w:ind w:left="0"/>
        <w:jc w:val="both"/>
      </w:pPr>
      <w:r>
        <w:rPr>
          <w:rFonts w:ascii="Times New Roman"/>
          <w:b w:val="false"/>
          <w:i w:val="false"/>
          <w:color w:val="000000"/>
          <w:sz w:val="28"/>
        </w:rPr>
        <w:t>
      көпір аумағынан және су өткізгіш құбырлардан 50 метрге дейінгі қашықтықта, жоғары және төмен ағыстағы бұталы өсімдіктерді алып тастау және ағаштарды кесу, қоқыс пен кесілген материалдарды тиеу, шығару және кәдеге жарату арқылы көпір аймағының астын санитарлық тазалау. кәдеге жарату;</w:t>
      </w:r>
    </w:p>
    <w:p>
      <w:pPr>
        <w:spacing w:after="0"/>
        <w:ind w:left="0"/>
        <w:jc w:val="both"/>
      </w:pPr>
      <w:r>
        <w:rPr>
          <w:rFonts w:ascii="Times New Roman"/>
          <w:b w:val="false"/>
          <w:i w:val="false"/>
          <w:color w:val="000000"/>
          <w:sz w:val="28"/>
        </w:rPr>
        <w:t>
      темірбетон құбырларының саңылауларын лай мен балшықтан тазарту;</w:t>
      </w:r>
    </w:p>
    <w:p>
      <w:pPr>
        <w:spacing w:after="0"/>
        <w:ind w:left="0"/>
        <w:jc w:val="both"/>
      </w:pPr>
      <w:r>
        <w:rPr>
          <w:rFonts w:ascii="Times New Roman"/>
          <w:b w:val="false"/>
          <w:i w:val="false"/>
          <w:color w:val="000000"/>
          <w:sz w:val="28"/>
        </w:rPr>
        <w:t>
      күзде жабу және көктемде шағын көпірлер мен құбырлардың саңылауларын ашу;</w:t>
      </w:r>
    </w:p>
    <w:p>
      <w:pPr>
        <w:spacing w:after="0"/>
        <w:ind w:left="0"/>
        <w:jc w:val="both"/>
      </w:pPr>
      <w:r>
        <w:rPr>
          <w:rFonts w:ascii="Times New Roman"/>
          <w:b w:val="false"/>
          <w:i w:val="false"/>
          <w:color w:val="000000"/>
          <w:sz w:val="28"/>
        </w:rPr>
        <w:t>
      тасқын суларды өткізу, көшелер мен құрылыстарды су тасқынынан, мұздан, кептелістерден, дала өрттерінен қорғау бойынша алдын алу жұмыстары;</w:t>
      </w:r>
    </w:p>
    <w:p>
      <w:pPr>
        <w:spacing w:after="0"/>
        <w:ind w:left="0"/>
        <w:jc w:val="both"/>
      </w:pPr>
      <w:r>
        <w:rPr>
          <w:rFonts w:ascii="Times New Roman"/>
          <w:b w:val="false"/>
          <w:i w:val="false"/>
          <w:color w:val="000000"/>
          <w:sz w:val="28"/>
        </w:rPr>
        <w:t>
      құрылыстардың жекелеген элементтерін (тірек бөліктерін, сүйеніштерді, тосқауыл қоршауларын, төсемдерді, тіректерді, жақтауларды, қоршау қабырғаларын, аралық құрылыс тақталарын, шкаф қабырғаларын, саңылауларды, дренаж құрылғыларын және т.б.) орнату, ауыстыру және жөндеу;</w:t>
      </w:r>
    </w:p>
    <w:p>
      <w:pPr>
        <w:spacing w:after="0"/>
        <w:ind w:left="0"/>
        <w:jc w:val="both"/>
      </w:pPr>
      <w:r>
        <w:rPr>
          <w:rFonts w:ascii="Times New Roman"/>
          <w:b w:val="false"/>
          <w:i w:val="false"/>
          <w:color w:val="000000"/>
          <w:sz w:val="28"/>
        </w:rPr>
        <w:t>
      көпірлердің металл элементтерін жергілікті сырлау;</w:t>
      </w:r>
    </w:p>
    <w:p>
      <w:pPr>
        <w:spacing w:after="0"/>
        <w:ind w:left="0"/>
        <w:jc w:val="both"/>
      </w:pPr>
      <w:r>
        <w:rPr>
          <w:rFonts w:ascii="Times New Roman"/>
          <w:b w:val="false"/>
          <w:i w:val="false"/>
          <w:color w:val="000000"/>
          <w:sz w:val="28"/>
        </w:rPr>
        <w:t>
      көпірлердің, жол өтпелерінің жүріс бөлігіндегі жабынды шұңқырларды жөндеу (тозған ескі жабынды фрезерлеумен), жабындыдағы жарықтарды бітеу қауіпсіз өтуді қамтамасыз ету үшін;</w:t>
      </w:r>
    </w:p>
    <w:p>
      <w:pPr>
        <w:spacing w:after="0"/>
        <w:ind w:left="0"/>
        <w:jc w:val="both"/>
      </w:pPr>
      <w:r>
        <w:rPr>
          <w:rFonts w:ascii="Times New Roman"/>
          <w:b w:val="false"/>
          <w:i w:val="false"/>
          <w:color w:val="000000"/>
          <w:sz w:val="28"/>
        </w:rPr>
        <w:t>
      деформацияланған тігістерді кішігірім жөндеу;</w:t>
      </w:r>
    </w:p>
    <w:p>
      <w:pPr>
        <w:spacing w:after="0"/>
        <w:ind w:left="0"/>
        <w:jc w:val="both"/>
      </w:pPr>
      <w:r>
        <w:rPr>
          <w:rFonts w:ascii="Times New Roman"/>
          <w:b w:val="false"/>
          <w:i w:val="false"/>
          <w:color w:val="000000"/>
          <w:sz w:val="28"/>
        </w:rPr>
        <w:t>
      тротуарлардың асфальтбетон жабындарындағы жарықтар мен ойықтарды құю;</w:t>
      </w:r>
    </w:p>
    <w:p>
      <w:pPr>
        <w:spacing w:after="0"/>
        <w:ind w:left="0"/>
        <w:jc w:val="both"/>
      </w:pPr>
      <w:r>
        <w:rPr>
          <w:rFonts w:ascii="Times New Roman"/>
          <w:b w:val="false"/>
          <w:i w:val="false"/>
          <w:color w:val="000000"/>
          <w:sz w:val="28"/>
        </w:rPr>
        <w:t>
      тротуарлардың цементбетонды жабындарындағы жарықтар мен ойықтарды бітеу;</w:t>
      </w:r>
    </w:p>
    <w:p>
      <w:pPr>
        <w:spacing w:after="0"/>
        <w:ind w:left="0"/>
        <w:jc w:val="both"/>
      </w:pPr>
      <w:r>
        <w:rPr>
          <w:rFonts w:ascii="Times New Roman"/>
          <w:b w:val="false"/>
          <w:i w:val="false"/>
          <w:color w:val="000000"/>
          <w:sz w:val="28"/>
        </w:rPr>
        <w:t>
      үйінділердің және реттеуші құрылыстардың жергілікті шайылу орындарын жою;</w:t>
      </w:r>
    </w:p>
    <w:p>
      <w:pPr>
        <w:spacing w:after="0"/>
        <w:ind w:left="0"/>
        <w:jc w:val="both"/>
      </w:pPr>
      <w:r>
        <w:rPr>
          <w:rFonts w:ascii="Times New Roman"/>
          <w:b w:val="false"/>
          <w:i w:val="false"/>
          <w:color w:val="000000"/>
          <w:sz w:val="28"/>
        </w:rPr>
        <w:t>
      жаппай қиратулар мен көшкіндердің алдын алу үшін үйінділер мен реттеуші құрылыстарды шайып кетудің жергілікті жерлерін жою;</w:t>
      </w:r>
    </w:p>
    <w:p>
      <w:pPr>
        <w:spacing w:after="0"/>
        <w:ind w:left="0"/>
        <w:jc w:val="both"/>
      </w:pPr>
      <w:r>
        <w:rPr>
          <w:rFonts w:ascii="Times New Roman"/>
          <w:b w:val="false"/>
          <w:i w:val="false"/>
          <w:color w:val="000000"/>
          <w:sz w:val="28"/>
        </w:rPr>
        <w:t>
      көпірдің үйіндімен түйіскен жеріндегі ойықтарды толтыру, сонымен бірге бұл жерлерде суды жою;</w:t>
      </w:r>
    </w:p>
    <w:p>
      <w:pPr>
        <w:spacing w:after="0"/>
        <w:ind w:left="0"/>
        <w:jc w:val="both"/>
      </w:pPr>
      <w:r>
        <w:rPr>
          <w:rFonts w:ascii="Times New Roman"/>
          <w:b w:val="false"/>
          <w:i w:val="false"/>
          <w:color w:val="000000"/>
          <w:sz w:val="28"/>
        </w:rPr>
        <w:t>
      тірек маңындағы шайылған саңылауларды бітеу;</w:t>
      </w:r>
    </w:p>
    <w:p>
      <w:pPr>
        <w:spacing w:after="0"/>
        <w:ind w:left="0"/>
        <w:jc w:val="both"/>
      </w:pPr>
      <w:r>
        <w:rPr>
          <w:rFonts w:ascii="Times New Roman"/>
          <w:b w:val="false"/>
          <w:i w:val="false"/>
          <w:color w:val="000000"/>
          <w:sz w:val="28"/>
        </w:rPr>
        <w:t>
      жалпы ауданы 500 шаршы метрге дейінгі көше учаскелерінде инновациялық материалдарды (композиттер, геосинтетика, модификацияланған қоспалар және т.б.) және жаңа технологияларды қолдана отырып, тәжірибелік учаскелерді орналастыру және бақылау.</w:t>
      </w:r>
    </w:p>
    <w:p>
      <w:pPr>
        <w:spacing w:after="0"/>
        <w:ind w:left="0"/>
        <w:jc w:val="both"/>
      </w:pPr>
      <w:r>
        <w:rPr>
          <w:rFonts w:ascii="Times New Roman"/>
          <w:b w:val="false"/>
          <w:i w:val="false"/>
          <w:color w:val="000000"/>
          <w:sz w:val="28"/>
        </w:rPr>
        <w:t>
      21. Қысқы күтіп-ұстау жұмыстарына мыналар жатады:</w:t>
      </w:r>
    </w:p>
    <w:p>
      <w:pPr>
        <w:spacing w:after="0"/>
        <w:ind w:left="0"/>
        <w:jc w:val="both"/>
      </w:pPr>
      <w:r>
        <w:rPr>
          <w:rFonts w:ascii="Times New Roman"/>
          <w:b w:val="false"/>
          <w:i w:val="false"/>
          <w:color w:val="000000"/>
          <w:sz w:val="28"/>
        </w:rPr>
        <w:t>
      1) көшелерді қысқы тазалау, оның ішінде:</w:t>
      </w:r>
    </w:p>
    <w:p>
      <w:pPr>
        <w:spacing w:after="0"/>
        <w:ind w:left="0"/>
        <w:jc w:val="both"/>
      </w:pPr>
      <w:r>
        <w:rPr>
          <w:rFonts w:ascii="Times New Roman"/>
          <w:b w:val="false"/>
          <w:i w:val="false"/>
          <w:color w:val="000000"/>
          <w:sz w:val="28"/>
        </w:rPr>
        <w:t>
      басымдық жұмыстары:</w:t>
      </w:r>
    </w:p>
    <w:p>
      <w:pPr>
        <w:spacing w:after="0"/>
        <w:ind w:left="0"/>
        <w:jc w:val="both"/>
      </w:pPr>
      <w:r>
        <w:rPr>
          <w:rFonts w:ascii="Times New Roman"/>
          <w:b w:val="false"/>
          <w:i w:val="false"/>
          <w:color w:val="000000"/>
          <w:sz w:val="28"/>
        </w:rPr>
        <w:t>
      көшелердің жүру бөліктерін көктайғаққа қарсы материалдармен жаппай өңдеу (себу);</w:t>
      </w:r>
    </w:p>
    <w:p>
      <w:pPr>
        <w:spacing w:after="0"/>
        <w:ind w:left="0"/>
        <w:jc w:val="both"/>
      </w:pPr>
      <w:r>
        <w:rPr>
          <w:rFonts w:ascii="Times New Roman"/>
          <w:b w:val="false"/>
          <w:i w:val="false"/>
          <w:color w:val="000000"/>
          <w:sz w:val="28"/>
        </w:rPr>
        <w:t>
      көшелердің жүріс бөлігіндегі қарды және құрылымдық элементтерді механикаландырылған сыпыру және жүріс бөлігіндегі қарды науалардағы қар үйінділеріне "себу-сыпыру" режимінде күреу;</w:t>
      </w:r>
    </w:p>
    <w:p>
      <w:pPr>
        <w:spacing w:after="0"/>
        <w:ind w:left="0"/>
        <w:jc w:val="both"/>
      </w:pPr>
      <w:r>
        <w:rPr>
          <w:rFonts w:ascii="Times New Roman"/>
          <w:b w:val="false"/>
          <w:i w:val="false"/>
          <w:color w:val="000000"/>
          <w:sz w:val="28"/>
        </w:rPr>
        <w:t>
      көшелер мен жолдардың жүріс бөлігінің науалары бойында қар үйіндісін қалыптастыру, жолдар мен тротуарлардан тазартылған қарды көшелердің жүріс бөлігінен, кіреберістерден, тротуарлардан және көшелердің басқа құрылымдық элементтерінен тазартылған қар массасынан сырғыту. қар массасын уақытша сақтау және кейіннен шығару үшін көшелер;</w:t>
      </w:r>
    </w:p>
    <w:p>
      <w:pPr>
        <w:spacing w:after="0"/>
        <w:ind w:left="0"/>
        <w:jc w:val="both"/>
      </w:pPr>
      <w:r>
        <w:rPr>
          <w:rFonts w:ascii="Times New Roman"/>
          <w:b w:val="false"/>
          <w:i w:val="false"/>
          <w:color w:val="000000"/>
          <w:sz w:val="28"/>
        </w:rPr>
        <w:t>
      қарды жол жиектеріне, еңістерге және бөлінген белдеулерге жылжытып, кейіннен шығару;</w:t>
      </w:r>
    </w:p>
    <w:p>
      <w:pPr>
        <w:spacing w:after="0"/>
        <w:ind w:left="0"/>
        <w:jc w:val="both"/>
      </w:pPr>
      <w:r>
        <w:rPr>
          <w:rFonts w:ascii="Times New Roman"/>
          <w:b w:val="false"/>
          <w:i w:val="false"/>
          <w:color w:val="000000"/>
          <w:sz w:val="28"/>
        </w:rPr>
        <w:t>
      мұзды жару және жүріс бөлігіндегі және тротуарлардағы қар-мұз түзілімдерін жою;</w:t>
      </w:r>
    </w:p>
    <w:p>
      <w:pPr>
        <w:spacing w:after="0"/>
        <w:ind w:left="0"/>
        <w:jc w:val="both"/>
      </w:pPr>
      <w:r>
        <w:rPr>
          <w:rFonts w:ascii="Times New Roman"/>
          <w:b w:val="false"/>
          <w:i w:val="false"/>
          <w:color w:val="000000"/>
          <w:sz w:val="28"/>
        </w:rPr>
        <w:t>
      көліктің қауіпсіз қозғалысын қамтамасыз ету үшін қар түзілімдері мен мұздан көшелердің және ЖҚҰТҚ құрылымдық элементтерін тазарту;</w:t>
      </w:r>
    </w:p>
    <w:p>
      <w:pPr>
        <w:spacing w:after="0"/>
        <w:ind w:left="0"/>
        <w:jc w:val="both"/>
      </w:pPr>
      <w:r>
        <w:rPr>
          <w:rFonts w:ascii="Times New Roman"/>
          <w:b w:val="false"/>
          <w:i w:val="false"/>
          <w:color w:val="000000"/>
          <w:sz w:val="28"/>
        </w:rPr>
        <w:t>
      көшелердің қиылыстарында бір деңгейде (қиылыстарда) және түйіспелерде, теміржолдарда, қалалық жолаушылар көлігі аялдамаларында, әкімшілік және қоғамдық ғимараттарға кіреберістерде, қар үйінділерінде (қар үйінділерін сырғыту) саңылауларды орнату. аулалар мен кварталішілік өткелдерге, жаяу жүргіншілер өткелдеріне, тротуарларға кіреберістер;</w:t>
      </w:r>
    </w:p>
    <w:p>
      <w:pPr>
        <w:spacing w:after="0"/>
        <w:ind w:left="0"/>
        <w:jc w:val="both"/>
      </w:pPr>
      <w:r>
        <w:rPr>
          <w:rFonts w:ascii="Times New Roman"/>
          <w:b w:val="false"/>
          <w:i w:val="false"/>
          <w:color w:val="000000"/>
          <w:sz w:val="28"/>
        </w:rPr>
        <w:t>
      жүріс бөлігінен жиналған қарды кейіннен шығару үшін бөлінген жолаққа жинау;</w:t>
      </w:r>
    </w:p>
    <w:p>
      <w:pPr>
        <w:spacing w:after="0"/>
        <w:ind w:left="0"/>
        <w:jc w:val="both"/>
      </w:pPr>
      <w:r>
        <w:rPr>
          <w:rFonts w:ascii="Times New Roman"/>
          <w:b w:val="false"/>
          <w:i w:val="false"/>
          <w:color w:val="000000"/>
          <w:sz w:val="28"/>
        </w:rPr>
        <w:t>
      саябақтарда, орман саябақтарында, бақтарда, скверлерде, бульварларда және басқа да жасыл желектерде жаяу жүргіншілер жолдарын тазарту кезінде жиналған химиялық реагенттері жоқ қарды жасыл желектер сақталған және еріген сулардың ағып кетуін қамтамасыз еткен жағдайда осы мақсаттар үшін алдын-ала дайындалған жерлерде сақтау;</w:t>
      </w:r>
    </w:p>
    <w:p>
      <w:pPr>
        <w:spacing w:after="0"/>
        <w:ind w:left="0"/>
        <w:jc w:val="both"/>
      </w:pPr>
      <w:r>
        <w:rPr>
          <w:rFonts w:ascii="Times New Roman"/>
          <w:b w:val="false"/>
          <w:i w:val="false"/>
          <w:color w:val="000000"/>
          <w:sz w:val="28"/>
        </w:rPr>
        <w:t>
      қалалық жолаушылар көлігі аялдамаларынан, жерүсті жаяу жүргіншілер өткелдерінен, көпірлер мен жол өтпелерінен қарды бірінші кезекте (іріктеп) шығару;</w:t>
      </w:r>
    </w:p>
    <w:p>
      <w:pPr>
        <w:spacing w:after="0"/>
        <w:ind w:left="0"/>
        <w:jc w:val="both"/>
      </w:pPr>
      <w:r>
        <w:rPr>
          <w:rFonts w:ascii="Times New Roman"/>
          <w:b w:val="false"/>
          <w:i w:val="false"/>
          <w:color w:val="000000"/>
          <w:sz w:val="28"/>
        </w:rPr>
        <w:t>
      екінші кезектегі операциялар:</w:t>
      </w:r>
    </w:p>
    <w:p>
      <w:pPr>
        <w:spacing w:after="0"/>
        <w:ind w:left="0"/>
        <w:jc w:val="both"/>
      </w:pPr>
      <w:r>
        <w:rPr>
          <w:rFonts w:ascii="Times New Roman"/>
          <w:b w:val="false"/>
          <w:i w:val="false"/>
          <w:color w:val="000000"/>
          <w:sz w:val="28"/>
        </w:rPr>
        <w:t>
      көшелердің құрылымдық элементтерінен қар үйінділерін алып тастау, қар массасын тиеу және шығару;</w:t>
      </w:r>
    </w:p>
    <w:p>
      <w:pPr>
        <w:spacing w:after="0"/>
        <w:ind w:left="0"/>
        <w:jc w:val="both"/>
      </w:pPr>
      <w:r>
        <w:rPr>
          <w:rFonts w:ascii="Times New Roman"/>
          <w:b w:val="false"/>
          <w:i w:val="false"/>
          <w:color w:val="000000"/>
          <w:sz w:val="28"/>
        </w:rPr>
        <w:t>
      қар үйінділерін автогрейдермен тротуардың ернеуінен самосвалдарға тиеу немесе бос аумақтарға лақтыру алдында өңдеу;</w:t>
      </w:r>
    </w:p>
    <w:p>
      <w:pPr>
        <w:spacing w:after="0"/>
        <w:ind w:left="0"/>
        <w:jc w:val="both"/>
      </w:pPr>
      <w:r>
        <w:rPr>
          <w:rFonts w:ascii="Times New Roman"/>
          <w:b w:val="false"/>
          <w:i w:val="false"/>
          <w:color w:val="000000"/>
          <w:sz w:val="28"/>
        </w:rPr>
        <w:t>
      қарды алып тастағаннан кейін жүріс бөлігіндегі жол науаларын тазалау; қарды түпкілікті (тұтас) шығару бірінші кезектегі шығару кезектілікке сәйкес және тапсырыс беруші айқындайтын арнайы дайындалған алаңдарға аяқталғаннан кейін жүргізіледі;</w:t>
      </w:r>
    </w:p>
    <w:p>
      <w:pPr>
        <w:spacing w:after="0"/>
        <w:ind w:left="0"/>
        <w:jc w:val="both"/>
      </w:pPr>
      <w:r>
        <w:rPr>
          <w:rFonts w:ascii="Times New Roman"/>
          <w:b w:val="false"/>
          <w:i w:val="false"/>
          <w:color w:val="000000"/>
          <w:sz w:val="28"/>
        </w:rPr>
        <w:t>
      көшелерден қарды шығару (қоғамдық көлік аялдамаларынан, жаяу жүргіншілер өткелдерінен, көпірлерден, жол өтпелерінен, эстакадалардан, тоннельдерден; халық көп келетін және жаяу жүргіншілер мен әлеуметтік маңызы бар нысандардың қарқынды қозғалысы бар жерлерден);</w:t>
      </w:r>
    </w:p>
    <w:p>
      <w:pPr>
        <w:spacing w:after="0"/>
        <w:ind w:left="0"/>
        <w:jc w:val="both"/>
      </w:pPr>
      <w:r>
        <w:rPr>
          <w:rFonts w:ascii="Times New Roman"/>
          <w:b w:val="false"/>
          <w:i w:val="false"/>
          <w:color w:val="000000"/>
          <w:sz w:val="28"/>
        </w:rPr>
        <w:t>
      қар массасын жаппай шығару:</w:t>
      </w:r>
    </w:p>
    <w:p>
      <w:pPr>
        <w:spacing w:after="0"/>
        <w:ind w:left="0"/>
        <w:jc w:val="both"/>
      </w:pPr>
      <w:r>
        <w:rPr>
          <w:rFonts w:ascii="Times New Roman"/>
          <w:b w:val="false"/>
          <w:i w:val="false"/>
          <w:color w:val="000000"/>
          <w:sz w:val="28"/>
        </w:rPr>
        <w:t>
      компоненттерді әкелу, дайындау, сұйық және қатты реагенттерді дайындау, көктайғаққа қарсы материалдарды қоймалау және олармен жол жабындарын одан әрі өңдеу;</w:t>
      </w:r>
    </w:p>
    <w:p>
      <w:pPr>
        <w:spacing w:after="0"/>
        <w:ind w:left="0"/>
        <w:jc w:val="both"/>
      </w:pPr>
      <w:r>
        <w:rPr>
          <w:rFonts w:ascii="Times New Roman"/>
          <w:b w:val="false"/>
          <w:i w:val="false"/>
          <w:color w:val="000000"/>
          <w:sz w:val="28"/>
        </w:rPr>
        <w:t>
      жүріс бөлігін үйкелісті, химиялық тайғаққа қарсы материалдармен өңдеу, содан кейін оларды жүріс бөлігінен қажетті уақыттан кейін тазарту;</w:t>
      </w:r>
    </w:p>
    <w:p>
      <w:pPr>
        <w:spacing w:after="0"/>
        <w:ind w:left="0"/>
        <w:jc w:val="both"/>
      </w:pPr>
      <w:r>
        <w:rPr>
          <w:rFonts w:ascii="Times New Roman"/>
          <w:b w:val="false"/>
          <w:i w:val="false"/>
          <w:color w:val="000000"/>
          <w:sz w:val="28"/>
        </w:rPr>
        <w:t>
      жүріс бөлігін сыпыру басталатын жақтан бөлу жолағы бар магистральдарда екі метрлік жұтқыншақ аймақтарын қар мен мұздан бүйір тасқа дейін жүйелі түрде тазалау;</w:t>
      </w:r>
    </w:p>
    <w:p>
      <w:pPr>
        <w:spacing w:after="0"/>
        <w:ind w:left="0"/>
        <w:jc w:val="both"/>
      </w:pPr>
      <w:r>
        <w:rPr>
          <w:rFonts w:ascii="Times New Roman"/>
          <w:b w:val="false"/>
          <w:i w:val="false"/>
          <w:color w:val="000000"/>
          <w:sz w:val="28"/>
        </w:rPr>
        <w:t>
      трасса бойындағы резервтер жағынан қала көшелерінің жүріс бөлігінің жұтқыншақ аймақтарын қар мен мұздан бүйір тасқа дейін жүйелі түрде тазалау;</w:t>
      </w:r>
    </w:p>
    <w:p>
      <w:pPr>
        <w:spacing w:after="0"/>
        <w:ind w:left="0"/>
        <w:jc w:val="both"/>
      </w:pPr>
      <w:r>
        <w:rPr>
          <w:rFonts w:ascii="Times New Roman"/>
          <w:b w:val="false"/>
          <w:i w:val="false"/>
          <w:color w:val="000000"/>
          <w:sz w:val="28"/>
        </w:rPr>
        <w:t>
      бөлу жолақтарында, тротуарларда, аялдама қалталарында және аялдама павильондары мен жерүсті жолаушылар көлігінің қону алаңдарында, жаяу жүргіншілер жолдарында қар жауған және көктайғақ кезінде де, одан кейін де қар мен мұздан жүйелі түрде тазалау;</w:t>
      </w:r>
    </w:p>
    <w:p>
      <w:pPr>
        <w:spacing w:after="0"/>
        <w:ind w:left="0"/>
        <w:jc w:val="both"/>
      </w:pPr>
      <w:r>
        <w:rPr>
          <w:rFonts w:ascii="Times New Roman"/>
          <w:b w:val="false"/>
          <w:i w:val="false"/>
          <w:color w:val="000000"/>
          <w:sz w:val="28"/>
        </w:rPr>
        <w:t>
      көліктің қауіпсіз қозғалысын қамтамасыз ету үшін бөлгіш бетон қабырғаларды, қисық сызықты металл арқалықтарды, тосқауыл қоршауларын, жол белгілерін және маңдайшаларды қардан, мұздан жүйелі түрде тазалау;</w:t>
      </w:r>
    </w:p>
    <w:p>
      <w:pPr>
        <w:spacing w:after="0"/>
        <w:ind w:left="0"/>
        <w:jc w:val="both"/>
      </w:pPr>
      <w:r>
        <w:rPr>
          <w:rFonts w:ascii="Times New Roman"/>
          <w:b w:val="false"/>
          <w:i w:val="false"/>
          <w:color w:val="000000"/>
          <w:sz w:val="28"/>
        </w:rPr>
        <w:t>
      көпір құрылыстарындағы, жерүсті және жерасты жаяу жүргіншілер өткелдеріндегі баспалдақтардан қар мен мұздан тазарту;</w:t>
      </w:r>
    </w:p>
    <w:p>
      <w:pPr>
        <w:spacing w:after="0"/>
        <w:ind w:left="0"/>
        <w:jc w:val="both"/>
      </w:pPr>
      <w:r>
        <w:rPr>
          <w:rFonts w:ascii="Times New Roman"/>
          <w:b w:val="false"/>
          <w:i w:val="false"/>
          <w:color w:val="000000"/>
          <w:sz w:val="28"/>
        </w:rPr>
        <w:t>
      жаяу жүргіншілер жолдарын, бау-бақша дивандарын, қоқыс салатын жәшіктер мен көше элементтерін, сондай-ақ олардың алдындағы, бүйірлеріндегі кеңістікті және оларға баратын жолдарды қар мен мұздан тазарту;</w:t>
      </w:r>
    </w:p>
    <w:p>
      <w:pPr>
        <w:spacing w:after="0"/>
        <w:ind w:left="0"/>
        <w:jc w:val="both"/>
      </w:pPr>
      <w:r>
        <w:rPr>
          <w:rFonts w:ascii="Times New Roman"/>
          <w:b w:val="false"/>
          <w:i w:val="false"/>
          <w:color w:val="000000"/>
          <w:sz w:val="28"/>
        </w:rPr>
        <w:t>
      көшкінге қарсы іс-шараларды жүргізу;</w:t>
      </w:r>
    </w:p>
    <w:p>
      <w:pPr>
        <w:spacing w:after="0"/>
        <w:ind w:left="0"/>
        <w:jc w:val="both"/>
      </w:pPr>
      <w:r>
        <w:rPr>
          <w:rFonts w:ascii="Times New Roman"/>
          <w:b w:val="false"/>
          <w:i w:val="false"/>
          <w:color w:val="000000"/>
          <w:sz w:val="28"/>
        </w:rPr>
        <w:t>
      табиғи су көздерінің мұз қатуларымен күресу;</w:t>
      </w:r>
    </w:p>
    <w:p>
      <w:pPr>
        <w:spacing w:after="0"/>
        <w:ind w:left="0"/>
        <w:jc w:val="both"/>
      </w:pPr>
      <w:r>
        <w:rPr>
          <w:rFonts w:ascii="Times New Roman"/>
          <w:b w:val="false"/>
          <w:i w:val="false"/>
          <w:color w:val="000000"/>
          <w:sz w:val="28"/>
        </w:rPr>
        <w:t>
      инженерлік желілердегі апаттар салдарынан пайда болған тротуарлар мен жолдардың жүріс бөлігіндегі мұздарды жою, содан кейін бөлінген жерлерге ұсақталған мұз бен қоқыстарды шығару;</w:t>
      </w:r>
    </w:p>
    <w:p>
      <w:pPr>
        <w:spacing w:after="0"/>
        <w:ind w:left="0"/>
        <w:jc w:val="both"/>
      </w:pPr>
      <w:r>
        <w:rPr>
          <w:rFonts w:ascii="Times New Roman"/>
          <w:b w:val="false"/>
          <w:i w:val="false"/>
          <w:color w:val="000000"/>
          <w:sz w:val="28"/>
        </w:rPr>
        <w:t>
      көпірлер мен жол өтпелеріндегі тротуарлар бойындағы жүріс бөлігін қар тазалайтын машиналар өткеннен кейін қар мен мұздан тазарту;</w:t>
      </w:r>
    </w:p>
    <w:p>
      <w:pPr>
        <w:spacing w:after="0"/>
        <w:ind w:left="0"/>
        <w:jc w:val="both"/>
      </w:pPr>
      <w:r>
        <w:rPr>
          <w:rFonts w:ascii="Times New Roman"/>
          <w:b w:val="false"/>
          <w:i w:val="false"/>
          <w:color w:val="000000"/>
          <w:sz w:val="28"/>
        </w:rPr>
        <w:t>
      көпірлер мен жол өтпелеріндегі су бұру құбырларын мұздан тазарту және қардың;</w:t>
      </w:r>
    </w:p>
    <w:p>
      <w:pPr>
        <w:spacing w:after="0"/>
        <w:ind w:left="0"/>
        <w:jc w:val="both"/>
      </w:pPr>
      <w:r>
        <w:rPr>
          <w:rFonts w:ascii="Times New Roman"/>
          <w:b w:val="false"/>
          <w:i w:val="false"/>
          <w:color w:val="000000"/>
          <w:sz w:val="28"/>
        </w:rPr>
        <w:t>
      жол техникасы тұрақтарын және жылыту пункттерін жылумен қамтамасыз ету;</w:t>
      </w:r>
    </w:p>
    <w:p>
      <w:pPr>
        <w:spacing w:after="0"/>
        <w:ind w:left="0"/>
        <w:jc w:val="both"/>
      </w:pPr>
      <w:r>
        <w:rPr>
          <w:rFonts w:ascii="Times New Roman"/>
          <w:b w:val="false"/>
          <w:i w:val="false"/>
          <w:color w:val="000000"/>
          <w:sz w:val="28"/>
        </w:rPr>
        <w:t>
      сырғымалы жабыны бар учаскелерде қысқа мерзімді жұмыс істейтін жол белгілерін орнату;</w:t>
      </w:r>
    </w:p>
    <w:p>
      <w:pPr>
        <w:spacing w:after="0"/>
        <w:ind w:left="0"/>
        <w:jc w:val="both"/>
      </w:pPr>
      <w:r>
        <w:rPr>
          <w:rFonts w:ascii="Times New Roman"/>
          <w:b w:val="false"/>
          <w:i w:val="false"/>
          <w:color w:val="000000"/>
          <w:sz w:val="28"/>
        </w:rPr>
        <w:t>
      жол техникасының тәулік бойы кезекшілігін ұйымдастыру және механизаторлардың;</w:t>
      </w:r>
    </w:p>
    <w:p>
      <w:pPr>
        <w:spacing w:after="0"/>
        <w:ind w:left="0"/>
        <w:jc w:val="both"/>
      </w:pPr>
      <w:r>
        <w:rPr>
          <w:rFonts w:ascii="Times New Roman"/>
          <w:b w:val="false"/>
          <w:i w:val="false"/>
          <w:color w:val="000000"/>
          <w:sz w:val="28"/>
        </w:rPr>
        <w:t>
      жетіспейтін белгілер мен қоршауларды орнату;</w:t>
      </w:r>
    </w:p>
    <w:p>
      <w:pPr>
        <w:spacing w:after="0"/>
        <w:ind w:left="0"/>
        <w:jc w:val="both"/>
      </w:pPr>
      <w:r>
        <w:rPr>
          <w:rFonts w:ascii="Times New Roman"/>
          <w:b w:val="false"/>
          <w:i w:val="false"/>
          <w:color w:val="000000"/>
          <w:sz w:val="28"/>
        </w:rPr>
        <w:t>
      жол қозғалысы қауіпсіздігін қамтамасыз ету мақсатында зақымдануларды жою, жол белгілері мен қоршаулардың қалқандарын толығымен ауыстыру;</w:t>
      </w:r>
    </w:p>
    <w:p>
      <w:pPr>
        <w:spacing w:after="0"/>
        <w:ind w:left="0"/>
        <w:jc w:val="both"/>
      </w:pPr>
      <w:r>
        <w:rPr>
          <w:rFonts w:ascii="Times New Roman"/>
          <w:b w:val="false"/>
          <w:i w:val="false"/>
          <w:color w:val="000000"/>
          <w:sz w:val="28"/>
        </w:rPr>
        <w:t>
      тротуарлар мен ауладағы жаяу жүргіншілер жолдары мен аумақтарын қар мен мұздан асфальтқа дейін қысқы тазалау және тазалау, көліктердің еркін жүруіне және жаяу жүргіншілердің қозғалысына кедергі келтірмейтін жерлерде сақтау, көктайғаққа қарсы материалдарды себу;</w:t>
      </w:r>
    </w:p>
    <w:p>
      <w:pPr>
        <w:spacing w:after="0"/>
        <w:ind w:left="0"/>
        <w:jc w:val="both"/>
      </w:pPr>
      <w:r>
        <w:rPr>
          <w:rFonts w:ascii="Times New Roman"/>
          <w:b w:val="false"/>
          <w:i w:val="false"/>
          <w:color w:val="000000"/>
          <w:sz w:val="28"/>
        </w:rPr>
        <w:t>
      аула ішіндегі көшелерді қысқы жинау (қысқы күтіп-ұстау), оның ішінде: жаңадан жауған қарды сыпыру; қалыңдығы 2 сантиметрден асатын жаңа жауған қарды жылжыту; көктайғаққа қарсы материалдармен өңдеу; мұздан және мұздан тазарту; қар мен мұзды қар үйінділеріне шығару; қар жаумайтын күндері сыпыру; контейнерлік алаңдарды тазалау; қоқыс жәшіктерін қоқыстардан тазарту және оларды дезинфекциялау.</w:t>
      </w:r>
    </w:p>
    <w:p>
      <w:pPr>
        <w:spacing w:after="0"/>
        <w:ind w:left="0"/>
        <w:jc w:val="both"/>
      </w:pPr>
      <w:r>
        <w:rPr>
          <w:rFonts w:ascii="Times New Roman"/>
          <w:b w:val="false"/>
          <w:i w:val="false"/>
          <w:color w:val="000000"/>
          <w:sz w:val="28"/>
        </w:rPr>
        <w:t>
      22. Жасыл желектерді күтіп-баптауға мынадай жұмыстар жатады:</w:t>
      </w:r>
    </w:p>
    <w:p>
      <w:pPr>
        <w:spacing w:after="0"/>
        <w:ind w:left="0"/>
        <w:jc w:val="both"/>
      </w:pPr>
      <w:r>
        <w:rPr>
          <w:rFonts w:ascii="Times New Roman"/>
          <w:b w:val="false"/>
          <w:i w:val="false"/>
          <w:color w:val="000000"/>
          <w:sz w:val="28"/>
        </w:rPr>
        <w:t>
      1) топыраққа күтім жасау (трактормен өңдеу, қатардағы топырақты қопсыту, арамшөптермен химиялық күрес);</w:t>
      </w:r>
    </w:p>
    <w:p>
      <w:pPr>
        <w:spacing w:after="0"/>
        <w:ind w:left="0"/>
        <w:jc w:val="both"/>
      </w:pPr>
      <w:r>
        <w:rPr>
          <w:rFonts w:ascii="Times New Roman"/>
          <w:b w:val="false"/>
          <w:i w:val="false"/>
          <w:color w:val="000000"/>
          <w:sz w:val="28"/>
        </w:rPr>
        <w:t>
      2) өртке қарсы жырту;</w:t>
      </w:r>
    </w:p>
    <w:p>
      <w:pPr>
        <w:spacing w:after="0"/>
        <w:ind w:left="0"/>
        <w:jc w:val="both"/>
      </w:pPr>
      <w:r>
        <w:rPr>
          <w:rFonts w:ascii="Times New Roman"/>
          <w:b w:val="false"/>
          <w:i w:val="false"/>
          <w:color w:val="000000"/>
          <w:sz w:val="28"/>
        </w:rPr>
        <w:t>
      3) санитарлық-профилактикалық ағаш кесу және қураған орман екпелерін тамырымен жұлу, құлаған ағаштарды аумақты тазарту арқылы кесу, күзет аймағындағы бұтақтар мен бұтақтарды кесу (1 метр радиуста) электр сымдары, сондай-ақ көшелердің маңдайшалары мен үйлердің нөмірлік белгілерін жабу, аралар мен діңгектерді ұйымдастырылған қоқыс үйінділеріне шығару;</w:t>
      </w:r>
    </w:p>
    <w:p>
      <w:pPr>
        <w:spacing w:after="0"/>
        <w:ind w:left="0"/>
        <w:jc w:val="both"/>
      </w:pPr>
      <w:r>
        <w:rPr>
          <w:rFonts w:ascii="Times New Roman"/>
          <w:b w:val="false"/>
          <w:i w:val="false"/>
          <w:color w:val="000000"/>
          <w:sz w:val="28"/>
        </w:rPr>
        <w:t>
      4) суару және күтіп-баптау.</w:t>
      </w:r>
    </w:p>
    <w:p>
      <w:pPr>
        <w:spacing w:after="0"/>
        <w:ind w:left="0"/>
        <w:jc w:val="both"/>
      </w:pPr>
      <w:r>
        <w:rPr>
          <w:rFonts w:ascii="Times New Roman"/>
          <w:b w:val="false"/>
          <w:i w:val="false"/>
          <w:color w:val="000000"/>
          <w:sz w:val="28"/>
        </w:rPr>
        <w:t>
      23. Жол айрықтарындағы гүлзарларға, гүлзарларға, көгалдарға және сәндік екпелерге күтім жасау келесі жұмыстарды қамтиды:</w:t>
      </w:r>
    </w:p>
    <w:p>
      <w:pPr>
        <w:spacing w:after="0"/>
        <w:ind w:left="0"/>
        <w:jc w:val="both"/>
      </w:pPr>
      <w:r>
        <w:rPr>
          <w:rFonts w:ascii="Times New Roman"/>
          <w:b w:val="false"/>
          <w:i w:val="false"/>
          <w:color w:val="000000"/>
          <w:sz w:val="28"/>
        </w:rPr>
        <w:t>
      1) топырақты отырғызуға дайындау, оның ішінде гүлзарларды қалыптастыру;</w:t>
      </w:r>
    </w:p>
    <w:p>
      <w:pPr>
        <w:spacing w:after="0"/>
        <w:ind w:left="0"/>
        <w:jc w:val="both"/>
      </w:pPr>
      <w:r>
        <w:rPr>
          <w:rFonts w:ascii="Times New Roman"/>
          <w:b w:val="false"/>
          <w:i w:val="false"/>
          <w:color w:val="000000"/>
          <w:sz w:val="28"/>
        </w:rPr>
        <w:t>
      2) тұқымдарды дайындау және көшеттерді өсіру;</w:t>
      </w:r>
    </w:p>
    <w:p>
      <w:pPr>
        <w:spacing w:after="0"/>
        <w:ind w:left="0"/>
        <w:jc w:val="both"/>
      </w:pPr>
      <w:r>
        <w:rPr>
          <w:rFonts w:ascii="Times New Roman"/>
          <w:b w:val="false"/>
          <w:i w:val="false"/>
          <w:color w:val="000000"/>
          <w:sz w:val="28"/>
        </w:rPr>
        <w:t>
      3) топырақты отырғызу, суару, тыңайту;</w:t>
      </w:r>
    </w:p>
    <w:p>
      <w:pPr>
        <w:spacing w:after="0"/>
        <w:ind w:left="0"/>
        <w:jc w:val="both"/>
      </w:pPr>
      <w:r>
        <w:rPr>
          <w:rFonts w:ascii="Times New Roman"/>
          <w:b w:val="false"/>
          <w:i w:val="false"/>
          <w:color w:val="000000"/>
          <w:sz w:val="28"/>
        </w:rPr>
        <w:t>
      4) арамшөптерді жұлу, жинау және шығару;</w:t>
      </w:r>
    </w:p>
    <w:p>
      <w:pPr>
        <w:spacing w:after="0"/>
        <w:ind w:left="0"/>
        <w:jc w:val="both"/>
      </w:pPr>
      <w:r>
        <w:rPr>
          <w:rFonts w:ascii="Times New Roman"/>
          <w:b w:val="false"/>
          <w:i w:val="false"/>
          <w:color w:val="000000"/>
          <w:sz w:val="28"/>
        </w:rPr>
        <w:t>
      5) біржылдық өткеннен кейін жинау және ұйымдастырылған қоқыс орнына шығару өсімдіктердің вегетациялық кезеңі;</w:t>
      </w:r>
    </w:p>
    <w:p>
      <w:pPr>
        <w:spacing w:after="0"/>
        <w:ind w:left="0"/>
        <w:jc w:val="both"/>
      </w:pPr>
      <w:r>
        <w:rPr>
          <w:rFonts w:ascii="Times New Roman"/>
          <w:b w:val="false"/>
          <w:i w:val="false"/>
          <w:color w:val="000000"/>
          <w:sz w:val="28"/>
        </w:rPr>
        <w:t>
      6) жол бойындағы гүл құмыраларына топырақ топырағын әкелу және салу, оны жаңасына ауыстыру;</w:t>
      </w:r>
    </w:p>
    <w:p>
      <w:pPr>
        <w:spacing w:after="0"/>
        <w:ind w:left="0"/>
        <w:jc w:val="both"/>
      </w:pPr>
      <w:r>
        <w:rPr>
          <w:rFonts w:ascii="Times New Roman"/>
          <w:b w:val="false"/>
          <w:i w:val="false"/>
          <w:color w:val="000000"/>
          <w:sz w:val="28"/>
        </w:rPr>
        <w:t>
      7) суару, топырақты тыңайту, көгалдарды шабу, шабылған шөптерді жинау және полигонға шығару.</w:t>
      </w:r>
    </w:p>
    <w:bookmarkStart w:name="z9" w:id="4"/>
    <w:p>
      <w:pPr>
        <w:spacing w:after="0"/>
        <w:ind w:left="0"/>
        <w:jc w:val="left"/>
      </w:pPr>
      <w:r>
        <w:rPr>
          <w:rFonts w:ascii="Times New Roman"/>
          <w:b/>
          <w:i w:val="false"/>
          <w:color w:val="000000"/>
        </w:rPr>
        <w:t xml:space="preserve"> 3-тарау. Көшелер мен олардағы құрылыстарды ағымдағы жөндеу</w:t>
      </w:r>
    </w:p>
    <w:bookmarkEnd w:id="4"/>
    <w:p>
      <w:pPr>
        <w:spacing w:after="0"/>
        <w:ind w:left="0"/>
        <w:jc w:val="both"/>
      </w:pPr>
      <w:r>
        <w:rPr>
          <w:rFonts w:ascii="Times New Roman"/>
          <w:b w:val="false"/>
          <w:i w:val="false"/>
          <w:color w:val="000000"/>
          <w:sz w:val="28"/>
        </w:rPr>
        <w:t>
      24. Көшелерді ағымдағы жөндеу жұмыстары апаттық жағдайлардың, көшелердегі ақаулардың алдын алу, сондай-ақ жыл бойына жүргізілетін көшелерді шұғыл қалпына келтіру және жөндеу, соның ішінде қираған учаскелерді жөндеу бойынша іс-шараларды ескере отырып жүргізілетін жұмыстар кешенін қарастырады. маршруттық әдіс.</w:t>
      </w:r>
    </w:p>
    <w:p>
      <w:pPr>
        <w:spacing w:after="0"/>
        <w:ind w:left="0"/>
        <w:jc w:val="both"/>
      </w:pPr>
      <w:r>
        <w:rPr>
          <w:rFonts w:ascii="Times New Roman"/>
          <w:b w:val="false"/>
          <w:i w:val="false"/>
          <w:color w:val="000000"/>
          <w:sz w:val="28"/>
        </w:rPr>
        <w:t>
      Ол қаржыландыру стандарттарына сәйкес ағымдағы жөндеуге бөлінген қаражат шегінде ақаулар тізімі бойынша көшелерді тексеру нәтижелері бойынша жоспарланады. Жұмыстарды маршруттық әдіспен орындаған кезде жұмыстарды сметалық есептеулер негізінде орындауға рұқсат етіледі. Мүмкін болатын өсудің алдын алу және олардың едәуір бұзылуларға айналуын болдырмау мақсатында ағымдағы жөндеу шеңберінде деформациялар мен бұзылуларды жою бойынша жұмыстардың толық орындалмауына жол берілмейді.</w:t>
      </w:r>
    </w:p>
    <w:p>
      <w:pPr>
        <w:spacing w:after="0"/>
        <w:ind w:left="0"/>
        <w:jc w:val="both"/>
      </w:pPr>
      <w:r>
        <w:rPr>
          <w:rFonts w:ascii="Times New Roman"/>
          <w:b w:val="false"/>
          <w:i w:val="false"/>
          <w:color w:val="000000"/>
          <w:sz w:val="28"/>
        </w:rPr>
        <w:t>
      25. Көшелер мен олардағы құрылыстарды ағымдағы жөндеу кезінде келесі жұмыстар орындалады:</w:t>
      </w:r>
    </w:p>
    <w:p>
      <w:pPr>
        <w:spacing w:after="0"/>
        <w:ind w:left="0"/>
        <w:jc w:val="both"/>
      </w:pPr>
      <w:r>
        <w:rPr>
          <w:rFonts w:ascii="Times New Roman"/>
          <w:b w:val="false"/>
          <w:i w:val="false"/>
          <w:color w:val="000000"/>
          <w:sz w:val="28"/>
        </w:rPr>
        <w:t>
      1) жер төсемі және су бұру бойынша:</w:t>
      </w:r>
    </w:p>
    <w:p>
      <w:pPr>
        <w:spacing w:after="0"/>
        <w:ind w:left="0"/>
        <w:jc w:val="both"/>
      </w:pPr>
      <w:r>
        <w:rPr>
          <w:rFonts w:ascii="Times New Roman"/>
          <w:b w:val="false"/>
          <w:i w:val="false"/>
          <w:color w:val="000000"/>
          <w:sz w:val="28"/>
        </w:rPr>
        <w:t>
      жер төсемінің, су бұрғыштардың, резервтердің, қорғаныс, нығайту және реттеу құрылыстарының жекелеген ұсақ зақымдарын түзету;</w:t>
      </w:r>
    </w:p>
    <w:p>
      <w:pPr>
        <w:spacing w:after="0"/>
        <w:ind w:left="0"/>
        <w:jc w:val="both"/>
      </w:pPr>
      <w:r>
        <w:rPr>
          <w:rFonts w:ascii="Times New Roman"/>
          <w:b w:val="false"/>
          <w:i w:val="false"/>
          <w:color w:val="000000"/>
          <w:sz w:val="28"/>
        </w:rPr>
        <w:t>
      жекелеген учаскелерде көлемі 100 текше метрге 1 километрге дейін көлік құралдарының қауіпсіз қозғалысын қамтамасыз ететін жол жиектерін себумен себу, кесу, жоспарлау және нығайту;</w:t>
      </w:r>
    </w:p>
    <w:p>
      <w:pPr>
        <w:spacing w:after="0"/>
        <w:ind w:left="0"/>
        <w:jc w:val="both"/>
      </w:pPr>
      <w:r>
        <w:rPr>
          <w:rFonts w:ascii="Times New Roman"/>
          <w:b w:val="false"/>
          <w:i w:val="false"/>
          <w:color w:val="000000"/>
          <w:sz w:val="28"/>
        </w:rPr>
        <w:t>
      қолданыстағы су бұру арықтарын тазарту, қоқысты полигонға тиеу және шығару;</w:t>
      </w:r>
    </w:p>
    <w:p>
      <w:pPr>
        <w:spacing w:after="0"/>
        <w:ind w:left="0"/>
        <w:jc w:val="both"/>
      </w:pPr>
      <w:r>
        <w:rPr>
          <w:rFonts w:ascii="Times New Roman"/>
          <w:b w:val="false"/>
          <w:i w:val="false"/>
          <w:color w:val="000000"/>
          <w:sz w:val="28"/>
        </w:rPr>
        <w:t>
      жекелеген учаскелердегі үйінділер мен ойықтардың беткейлерінің зақымдануын түзету және тіктігін азайту, дренаждық, қорғаныс және нығайту құрылғыларын, су бұру құрылыстарын және көпірлер мен құбырлардың жанындағы бұру арналарын түзету;</w:t>
      </w:r>
    </w:p>
    <w:p>
      <w:pPr>
        <w:spacing w:after="0"/>
        <w:ind w:left="0"/>
        <w:jc w:val="both"/>
      </w:pPr>
      <w:r>
        <w:rPr>
          <w:rFonts w:ascii="Times New Roman"/>
          <w:b w:val="false"/>
          <w:i w:val="false"/>
          <w:color w:val="000000"/>
          <w:sz w:val="28"/>
        </w:rPr>
        <w:t>
      материал қосылған ұнтақты бермалардың орналасуы;</w:t>
      </w:r>
    </w:p>
    <w:p>
      <w:pPr>
        <w:spacing w:after="0"/>
        <w:ind w:left="0"/>
        <w:jc w:val="both"/>
      </w:pPr>
      <w:r>
        <w:rPr>
          <w:rFonts w:ascii="Times New Roman"/>
          <w:b w:val="false"/>
          <w:i w:val="false"/>
          <w:color w:val="000000"/>
          <w:sz w:val="28"/>
        </w:rPr>
        <w:t>
      шұңқырлы жерлерді жою;</w:t>
      </w:r>
    </w:p>
    <w:p>
      <w:pPr>
        <w:spacing w:after="0"/>
        <w:ind w:left="0"/>
        <w:jc w:val="both"/>
      </w:pPr>
      <w:r>
        <w:rPr>
          <w:rFonts w:ascii="Times New Roman"/>
          <w:b w:val="false"/>
          <w:i w:val="false"/>
          <w:color w:val="000000"/>
          <w:sz w:val="28"/>
        </w:rPr>
        <w:t>
      2) жол төсемдері бойынша, оның ішінде:</w:t>
      </w:r>
    </w:p>
    <w:p>
      <w:pPr>
        <w:spacing w:after="0"/>
        <w:ind w:left="0"/>
        <w:jc w:val="both"/>
      </w:pPr>
      <w:r>
        <w:rPr>
          <w:rFonts w:ascii="Times New Roman"/>
          <w:b w:val="false"/>
          <w:i w:val="false"/>
          <w:color w:val="000000"/>
          <w:sz w:val="28"/>
        </w:rPr>
        <w:t>
      цемент-бетон жабындылары бар жолдар бойынша:</w:t>
      </w:r>
    </w:p>
    <w:p>
      <w:pPr>
        <w:spacing w:after="0"/>
        <w:ind w:left="0"/>
        <w:jc w:val="both"/>
      </w:pPr>
      <w:r>
        <w:rPr>
          <w:rFonts w:ascii="Times New Roman"/>
          <w:b w:val="false"/>
          <w:i w:val="false"/>
          <w:color w:val="000000"/>
          <w:sz w:val="28"/>
        </w:rPr>
        <w:t>
      жіктерді жөндеу және толтыру (деформациялық, компенсациялық) оқшау учаскелердегі цементбетонды жабындарда;</w:t>
      </w:r>
    </w:p>
    <w:p>
      <w:pPr>
        <w:spacing w:after="0"/>
        <w:ind w:left="0"/>
        <w:jc w:val="both"/>
      </w:pPr>
      <w:r>
        <w:rPr>
          <w:rFonts w:ascii="Times New Roman"/>
          <w:b w:val="false"/>
          <w:i w:val="false"/>
          <w:color w:val="000000"/>
          <w:sz w:val="28"/>
        </w:rPr>
        <w:t>
      тозған бетті қалпына келтіру, цемент-бетон жабындарының сынықтары мен сынықтарын жөндеу, қалпына келтіруге жатпайтын қираған плиталарды (элементтерді) ауыстыру, цемент-бетон жабындарын беткі қабаттың бұзылуынан қорғау;</w:t>
      </w:r>
    </w:p>
    <w:p>
      <w:pPr>
        <w:spacing w:after="0"/>
        <w:ind w:left="0"/>
        <w:jc w:val="both"/>
      </w:pPr>
      <w:r>
        <w:rPr>
          <w:rFonts w:ascii="Times New Roman"/>
          <w:b w:val="false"/>
          <w:i w:val="false"/>
          <w:color w:val="000000"/>
          <w:sz w:val="28"/>
        </w:rPr>
        <w:t>
      жергілікті учаскелердегі цементбетон жабындарын сіңдіру қосылыстарымен беткі қабаттың бұзылуынан қорғау;</w:t>
      </w:r>
    </w:p>
    <w:p>
      <w:pPr>
        <w:spacing w:after="0"/>
        <w:ind w:left="0"/>
        <w:jc w:val="both"/>
      </w:pPr>
      <w:r>
        <w:rPr>
          <w:rFonts w:ascii="Times New Roman"/>
          <w:b w:val="false"/>
          <w:i w:val="false"/>
          <w:color w:val="000000"/>
          <w:sz w:val="28"/>
        </w:rPr>
        <w:t>
      асфальтбетонды жабындар бойынша:</w:t>
      </w:r>
    </w:p>
    <w:p>
      <w:pPr>
        <w:spacing w:after="0"/>
        <w:ind w:left="0"/>
        <w:jc w:val="both"/>
      </w:pPr>
      <w:r>
        <w:rPr>
          <w:rFonts w:ascii="Times New Roman"/>
          <w:b w:val="false"/>
          <w:i w:val="false"/>
          <w:color w:val="000000"/>
          <w:sz w:val="28"/>
        </w:rPr>
        <w:t>
      көшенің бір километрінің жалпы алаңының 10%-на дейінгі алаңымен дара тұңғиықтарды жою;</w:t>
      </w:r>
    </w:p>
    <w:p>
      <w:pPr>
        <w:spacing w:after="0"/>
        <w:ind w:left="0"/>
        <w:jc w:val="both"/>
      </w:pPr>
      <w:r>
        <w:rPr>
          <w:rFonts w:ascii="Times New Roman"/>
          <w:b w:val="false"/>
          <w:i w:val="false"/>
          <w:color w:val="000000"/>
          <w:sz w:val="28"/>
        </w:rPr>
        <w:t>
      ұсақ деформациялар мен зақымдануларды (шұңқырларды, шөгулерді бітеу), жиектерін, ауданы 1 шаршы метрге дейінгі бір ұсақ шұңқырларды жою, жабындардағы жарықтарды толтыру, жол төсемдерін шұңқырларды жөндеу, ойықтарды жою;</w:t>
      </w:r>
    </w:p>
    <w:p>
      <w:pPr>
        <w:spacing w:after="0"/>
        <w:ind w:left="0"/>
        <w:jc w:val="both"/>
      </w:pPr>
      <w:r>
        <w:rPr>
          <w:rFonts w:ascii="Times New Roman"/>
          <w:b w:val="false"/>
          <w:i w:val="false"/>
          <w:color w:val="000000"/>
          <w:sz w:val="28"/>
        </w:rPr>
        <w:t>
      асфальт-бетон және цемент-бетон жабындарының қабыршақтану және үгітілу учаскелерінде эмульсиялық-минералды қоспалардан қорғаныш қабаттарының құрылғысы1 километрге 200 қума метрге дейін көшелер;</w:t>
      </w:r>
    </w:p>
    <w:p>
      <w:pPr>
        <w:spacing w:after="0"/>
        <w:ind w:left="0"/>
        <w:jc w:val="both"/>
      </w:pPr>
      <w:r>
        <w:rPr>
          <w:rFonts w:ascii="Times New Roman"/>
          <w:b w:val="false"/>
          <w:i w:val="false"/>
          <w:color w:val="000000"/>
          <w:sz w:val="28"/>
        </w:rPr>
        <w:t>
      тереңдігі 30 миллиметрге дейінгі жолтабандарды эмульсиялық-минералдық қоспаның екі қабатын төсеу немесе сырғыма жолақтары бойынша беттік өңдеу жолымен жою;</w:t>
      </w:r>
    </w:p>
    <w:p>
      <w:pPr>
        <w:spacing w:after="0"/>
        <w:ind w:left="0"/>
        <w:jc w:val="both"/>
      </w:pPr>
      <w:r>
        <w:rPr>
          <w:rFonts w:ascii="Times New Roman"/>
          <w:b w:val="false"/>
          <w:i w:val="false"/>
          <w:color w:val="000000"/>
          <w:sz w:val="28"/>
        </w:rPr>
        <w:t>
      жолтабандарды қара қиыршықтаспен немесе асфальтбетонмен толтыра отырып, жолтабандар бойынша бұдырлар мен бұдырлардың жоталарын ішінара фрезерлеу немесе кесу және жабынның барлық еніне эмульсиялық-минералды қоспадан қорғаныш қабатын орнату;</w:t>
      </w:r>
    </w:p>
    <w:p>
      <w:pPr>
        <w:spacing w:after="0"/>
        <w:ind w:left="0"/>
        <w:jc w:val="both"/>
      </w:pPr>
      <w:r>
        <w:rPr>
          <w:rFonts w:ascii="Times New Roman"/>
          <w:b w:val="false"/>
          <w:i w:val="false"/>
          <w:color w:val="000000"/>
          <w:sz w:val="28"/>
        </w:rPr>
        <w:t>
      көшенің 1 қума километріне 200 қума метр жергілікті карталармен ұсақ түйіршікті беттік өңдеудің оқшаулағыш қабатын орнату арқылы жарықтар мен жарықтар торының дамуын тоқтату және алдын алу;</w:t>
      </w:r>
    </w:p>
    <w:p>
      <w:pPr>
        <w:spacing w:after="0"/>
        <w:ind w:left="0"/>
        <w:jc w:val="both"/>
      </w:pPr>
      <w:r>
        <w:rPr>
          <w:rFonts w:ascii="Times New Roman"/>
          <w:b w:val="false"/>
          <w:i w:val="false"/>
          <w:color w:val="000000"/>
          <w:sz w:val="28"/>
        </w:rPr>
        <w:t>
      ұзындығы 100 метрге дейінгі жекелеген шағын учаскелерде асфальтбетон жабындарының тозған үстіңгі қабаттарын қалпына келтіру.</w:t>
      </w:r>
    </w:p>
    <w:p>
      <w:pPr>
        <w:spacing w:after="0"/>
        <w:ind w:left="0"/>
        <w:jc w:val="both"/>
      </w:pPr>
      <w:r>
        <w:rPr>
          <w:rFonts w:ascii="Times New Roman"/>
          <w:b w:val="false"/>
          <w:i w:val="false"/>
          <w:color w:val="000000"/>
          <w:sz w:val="28"/>
        </w:rPr>
        <w:t>
      Асфальт-бетон жамылғысының шұңқырларын жөндеуге көшенің бір сызықтық километрі алаңының 10% -на дейінгі (бірақ 1000 шаршы метрден аспайтын) "карталармен" жөндеу кіреді, оның ішінде:</w:t>
      </w:r>
    </w:p>
    <w:p>
      <w:pPr>
        <w:spacing w:after="0"/>
        <w:ind w:left="0"/>
        <w:jc w:val="both"/>
      </w:pPr>
      <w:r>
        <w:rPr>
          <w:rFonts w:ascii="Times New Roman"/>
          <w:b w:val="false"/>
          <w:i w:val="false"/>
          <w:color w:val="000000"/>
          <w:sz w:val="28"/>
        </w:rPr>
        <w:t>
      жол төсемінің тозған үстіңгі қабатын қажетті тегістік пен кедір-бұдырлықты қамтамасыз ете отырып қалпына келтіру.</w:t>
      </w:r>
    </w:p>
    <w:p>
      <w:pPr>
        <w:spacing w:after="0"/>
        <w:ind w:left="0"/>
        <w:jc w:val="both"/>
      </w:pPr>
      <w:r>
        <w:rPr>
          <w:rFonts w:ascii="Times New Roman"/>
          <w:b w:val="false"/>
          <w:i w:val="false"/>
          <w:color w:val="000000"/>
          <w:sz w:val="28"/>
        </w:rPr>
        <w:t>
      жұмыстарды маршруттық әдіспен жүзеге асыру, жөндеу жұмыстарының кешені, соның ішінде маршрут бойынша анықталған қозғалыс үшін қауіпті ақауларды жою, жергілікті жерлерде жол жамылғысының тегістігін қалпына келтіру, соның ішінде велосипедпен жүру арқылы жүзеге асырылады. Маршруттық жөндеу әдісімен жөндеу жұмыстары бүкіл маршрут бойынша, жергілікті учаскелерде жол жамылғысының елеулі деформациясы мен бұзылуы шоғырланған жерлерде бірге жүзеге асырылады.</w:t>
      </w:r>
    </w:p>
    <w:p>
      <w:pPr>
        <w:spacing w:after="0"/>
        <w:ind w:left="0"/>
        <w:jc w:val="both"/>
      </w:pPr>
      <w:r>
        <w:rPr>
          <w:rFonts w:ascii="Times New Roman"/>
          <w:b w:val="false"/>
          <w:i w:val="false"/>
          <w:color w:val="000000"/>
          <w:sz w:val="28"/>
        </w:rPr>
        <w:t>
      Жұмыстарды тиісті ақауларды жою үшін қабылданған жұмыс технологиясы бойынша ағымдағы жөндеу жұмыстарын жүргізетін жол мекемесі және ақаулар туралы есеп негізінде қолданыстағы ережелерге сәйкес әзірленген сметалар орындайды.</w:t>
      </w:r>
    </w:p>
    <w:p>
      <w:pPr>
        <w:spacing w:after="0"/>
        <w:ind w:left="0"/>
        <w:jc w:val="both"/>
      </w:pPr>
      <w:r>
        <w:rPr>
          <w:rFonts w:ascii="Times New Roman"/>
          <w:b w:val="false"/>
          <w:i w:val="false"/>
          <w:color w:val="000000"/>
          <w:sz w:val="28"/>
        </w:rPr>
        <w:t>
      көпір жабындылары бойынша:</w:t>
      </w:r>
    </w:p>
    <w:p>
      <w:pPr>
        <w:spacing w:after="0"/>
        <w:ind w:left="0"/>
        <w:jc w:val="both"/>
      </w:pPr>
      <w:r>
        <w:rPr>
          <w:rFonts w:ascii="Times New Roman"/>
          <w:b w:val="false"/>
          <w:i w:val="false"/>
          <w:color w:val="000000"/>
          <w:sz w:val="28"/>
        </w:rPr>
        <w:t>
      қажет болған жағдайда қираған тақтайшалар мен кеспе тастарды ауыстыра отырып, тақтайшалар мен кеспе тастардан жасалған көпір жабындарын жөндеу;</w:t>
      </w:r>
    </w:p>
    <w:p>
      <w:pPr>
        <w:spacing w:after="0"/>
        <w:ind w:left="0"/>
        <w:jc w:val="both"/>
      </w:pPr>
      <w:r>
        <w:rPr>
          <w:rFonts w:ascii="Times New Roman"/>
          <w:b w:val="false"/>
          <w:i w:val="false"/>
          <w:color w:val="000000"/>
          <w:sz w:val="28"/>
        </w:rPr>
        <w:t>
      қиыршықтас бойынша: битуммен өңделген жабындарды қоса алғанда, егістіктер мен ұсақ қиыршық тастардың шашырауы;</w:t>
      </w:r>
    </w:p>
    <w:p>
      <w:pPr>
        <w:spacing w:after="0"/>
        <w:ind w:left="0"/>
        <w:jc w:val="both"/>
      </w:pPr>
      <w:r>
        <w:rPr>
          <w:rFonts w:ascii="Times New Roman"/>
          <w:b w:val="false"/>
          <w:i w:val="false"/>
          <w:color w:val="000000"/>
          <w:sz w:val="28"/>
        </w:rPr>
        <w:t>
      қиыршық тасты және топырақты көшелер бойынша:</w:t>
      </w:r>
    </w:p>
    <w:p>
      <w:pPr>
        <w:spacing w:after="0"/>
        <w:ind w:left="0"/>
        <w:jc w:val="both"/>
      </w:pPr>
      <w:r>
        <w:rPr>
          <w:rFonts w:ascii="Times New Roman"/>
          <w:b w:val="false"/>
          <w:i w:val="false"/>
          <w:color w:val="000000"/>
          <w:sz w:val="28"/>
        </w:rPr>
        <w:t>
      жекелеген учаскелерде қиыршық тасты және топырақты көшелердің профилін 500 текше метрге дейін жаңа материалдармен түзету 1 километр;</w:t>
      </w:r>
    </w:p>
    <w:p>
      <w:pPr>
        <w:spacing w:after="0"/>
        <w:ind w:left="0"/>
        <w:jc w:val="both"/>
      </w:pPr>
      <w:r>
        <w:rPr>
          <w:rFonts w:ascii="Times New Roman"/>
          <w:b w:val="false"/>
          <w:i w:val="false"/>
          <w:color w:val="000000"/>
          <w:sz w:val="28"/>
        </w:rPr>
        <w:t>
      көшелерді хлорлы кальциймен, битуммен және басқа сіңдіру құрамдарымен шаңнан тазарту;</w:t>
      </w:r>
    </w:p>
    <w:p>
      <w:pPr>
        <w:spacing w:after="0"/>
        <w:ind w:left="0"/>
        <w:jc w:val="both"/>
      </w:pPr>
      <w:r>
        <w:rPr>
          <w:rFonts w:ascii="Times New Roman"/>
          <w:b w:val="false"/>
          <w:i w:val="false"/>
          <w:color w:val="000000"/>
          <w:sz w:val="28"/>
        </w:rPr>
        <w:t>
      көшелердің ісінген жерлеріне күтім жасау;</w:t>
      </w:r>
    </w:p>
    <w:p>
      <w:pPr>
        <w:spacing w:after="0"/>
        <w:ind w:left="0"/>
        <w:jc w:val="both"/>
      </w:pPr>
      <w:r>
        <w:rPr>
          <w:rFonts w:ascii="Times New Roman"/>
          <w:b w:val="false"/>
          <w:i w:val="false"/>
          <w:color w:val="000000"/>
          <w:sz w:val="28"/>
        </w:rPr>
        <w:t>
      3) бөлінген белдеу бойынша:</w:t>
      </w:r>
    </w:p>
    <w:p>
      <w:pPr>
        <w:spacing w:after="0"/>
        <w:ind w:left="0"/>
        <w:jc w:val="both"/>
      </w:pPr>
      <w:r>
        <w:rPr>
          <w:rFonts w:ascii="Times New Roman"/>
          <w:b w:val="false"/>
          <w:i w:val="false"/>
          <w:color w:val="000000"/>
          <w:sz w:val="28"/>
        </w:rPr>
        <w:t>
      зақымдануларды түзету және жергілікті жерлерде жағалаулар мен ойықтардың беткейлерін (қажет болған жағдайда топырақ қосып) тегістеу;</w:t>
      </w:r>
    </w:p>
    <w:p>
      <w:pPr>
        <w:spacing w:after="0"/>
        <w:ind w:left="0"/>
        <w:jc w:val="both"/>
      </w:pPr>
      <w:r>
        <w:rPr>
          <w:rFonts w:ascii="Times New Roman"/>
          <w:b w:val="false"/>
          <w:i w:val="false"/>
          <w:color w:val="000000"/>
          <w:sz w:val="28"/>
        </w:rPr>
        <w:t>
      бекітілмеген жол жиектерін төсеу, кесу, жоспарлау және тығыздау;</w:t>
      </w:r>
    </w:p>
    <w:p>
      <w:pPr>
        <w:spacing w:after="0"/>
        <w:ind w:left="0"/>
        <w:jc w:val="both"/>
      </w:pPr>
      <w:r>
        <w:rPr>
          <w:rFonts w:ascii="Times New Roman"/>
          <w:b w:val="false"/>
          <w:i w:val="false"/>
          <w:color w:val="000000"/>
          <w:sz w:val="28"/>
        </w:rPr>
        <w:t>
      бекітілген жол жиектеріндегі деформациялар мен зақымдарды жою;</w:t>
      </w:r>
    </w:p>
    <w:p>
      <w:pPr>
        <w:spacing w:after="0"/>
        <w:ind w:left="0"/>
        <w:jc w:val="both"/>
      </w:pPr>
      <w:r>
        <w:rPr>
          <w:rFonts w:ascii="Times New Roman"/>
          <w:b w:val="false"/>
          <w:i w:val="false"/>
          <w:color w:val="000000"/>
          <w:sz w:val="28"/>
        </w:rPr>
        <w:t>
      жол жиегіндегі карантиндік өсімдіктер мен зиянкестерге қарсы химиялық және механикалық күрес;</w:t>
      </w:r>
    </w:p>
    <w:p>
      <w:pPr>
        <w:spacing w:after="0"/>
        <w:ind w:left="0"/>
        <w:jc w:val="both"/>
      </w:pPr>
      <w:r>
        <w:rPr>
          <w:rFonts w:ascii="Times New Roman"/>
          <w:b w:val="false"/>
          <w:i w:val="false"/>
          <w:color w:val="000000"/>
          <w:sz w:val="28"/>
        </w:rPr>
        <w:t>
      4) жасанды инженерлік жол құрылыстары бойынша:</w:t>
      </w:r>
    </w:p>
    <w:p>
      <w:pPr>
        <w:spacing w:after="0"/>
        <w:ind w:left="0"/>
        <w:jc w:val="both"/>
      </w:pPr>
      <w:r>
        <w:rPr>
          <w:rFonts w:ascii="Times New Roman"/>
          <w:b w:val="false"/>
          <w:i w:val="false"/>
          <w:color w:val="000000"/>
          <w:sz w:val="28"/>
        </w:rPr>
        <w:t>
      кеңейту қосылыстары аймағындағы немесе тігістің үстіндегі жабынды ауыстыру;</w:t>
      </w:r>
    </w:p>
    <w:p>
      <w:pPr>
        <w:spacing w:after="0"/>
        <w:ind w:left="0"/>
        <w:jc w:val="both"/>
      </w:pPr>
      <w:r>
        <w:rPr>
          <w:rFonts w:ascii="Times New Roman"/>
          <w:b w:val="false"/>
          <w:i w:val="false"/>
          <w:color w:val="000000"/>
          <w:sz w:val="28"/>
        </w:rPr>
        <w:t>
      көпірлердің металл элементтерін жергілікті сырлау;</w:t>
      </w:r>
    </w:p>
    <w:p>
      <w:pPr>
        <w:spacing w:after="0"/>
        <w:ind w:left="0"/>
        <w:jc w:val="both"/>
      </w:pPr>
      <w:r>
        <w:rPr>
          <w:rFonts w:ascii="Times New Roman"/>
          <w:b w:val="false"/>
          <w:i w:val="false"/>
          <w:color w:val="000000"/>
          <w:sz w:val="28"/>
        </w:rPr>
        <w:t>
      конструкциялардағы жарықтарды шегендеу, қалауды, сылақты жөндеу, тойтармаларды ішінара ауыстыру;</w:t>
      </w:r>
    </w:p>
    <w:p>
      <w:pPr>
        <w:spacing w:after="0"/>
        <w:ind w:left="0"/>
        <w:jc w:val="both"/>
      </w:pPr>
      <w:r>
        <w:rPr>
          <w:rFonts w:ascii="Times New Roman"/>
          <w:b w:val="false"/>
          <w:i w:val="false"/>
          <w:color w:val="000000"/>
          <w:sz w:val="28"/>
        </w:rPr>
        <w:t>
      жыралар арқылы өтетін және өтетін көпіршелерді ауыстыру және түзету;</w:t>
      </w:r>
    </w:p>
    <w:p>
      <w:pPr>
        <w:spacing w:after="0"/>
        <w:ind w:left="0"/>
        <w:jc w:val="both"/>
      </w:pPr>
      <w:r>
        <w:rPr>
          <w:rFonts w:ascii="Times New Roman"/>
          <w:b w:val="false"/>
          <w:i w:val="false"/>
          <w:color w:val="000000"/>
          <w:sz w:val="28"/>
        </w:rPr>
        <w:t>
      қалқымалы көпірлердің, паромдық өткелдердің және айлақ құрылғыларының аздаған ақауларын түзету (бітеу, қаптамаларды жөндеу, такелажды түзету және т.б.);</w:t>
      </w:r>
    </w:p>
    <w:p>
      <w:pPr>
        <w:spacing w:after="0"/>
        <w:ind w:left="0"/>
        <w:jc w:val="both"/>
      </w:pPr>
      <w:r>
        <w:rPr>
          <w:rFonts w:ascii="Times New Roman"/>
          <w:b w:val="false"/>
          <w:i w:val="false"/>
          <w:color w:val="000000"/>
          <w:sz w:val="28"/>
        </w:rPr>
        <w:t>
      көпірлердің, жол өтпелерінің жүру бөлігіндегі жабынды шұңқырларды жөндеу, жабындыдағы жарықшақтарды бітеу;</w:t>
      </w:r>
    </w:p>
    <w:p>
      <w:pPr>
        <w:spacing w:after="0"/>
        <w:ind w:left="0"/>
        <w:jc w:val="both"/>
      </w:pPr>
      <w:r>
        <w:rPr>
          <w:rFonts w:ascii="Times New Roman"/>
          <w:b w:val="false"/>
          <w:i w:val="false"/>
          <w:color w:val="000000"/>
          <w:sz w:val="28"/>
        </w:rPr>
        <w:t>
      өтпелі плиталардың түйіскен тораптарын саңылауларға тығыздау;</w:t>
      </w:r>
    </w:p>
    <w:p>
      <w:pPr>
        <w:spacing w:after="0"/>
        <w:ind w:left="0"/>
        <w:jc w:val="both"/>
      </w:pPr>
      <w:r>
        <w:rPr>
          <w:rFonts w:ascii="Times New Roman"/>
          <w:b w:val="false"/>
          <w:i w:val="false"/>
          <w:color w:val="000000"/>
          <w:sz w:val="28"/>
        </w:rPr>
        <w:t>
      жекелеген элементтерді ауыстыра отырып, деформациялық жіктерді ұсақ жөндеу;</w:t>
      </w:r>
    </w:p>
    <w:p>
      <w:pPr>
        <w:spacing w:after="0"/>
        <w:ind w:left="0"/>
        <w:jc w:val="both"/>
      </w:pPr>
      <w:r>
        <w:rPr>
          <w:rFonts w:ascii="Times New Roman"/>
          <w:b w:val="false"/>
          <w:i w:val="false"/>
          <w:color w:val="000000"/>
          <w:sz w:val="28"/>
        </w:rPr>
        <w:t>
      тротуарлардың асфальтбетон жабындарындағы жарықтар мен ойықтарды құю;</w:t>
      </w:r>
    </w:p>
    <w:p>
      <w:pPr>
        <w:spacing w:after="0"/>
        <w:ind w:left="0"/>
        <w:jc w:val="both"/>
      </w:pPr>
      <w:r>
        <w:rPr>
          <w:rFonts w:ascii="Times New Roman"/>
          <w:b w:val="false"/>
          <w:i w:val="false"/>
          <w:color w:val="000000"/>
          <w:sz w:val="28"/>
        </w:rPr>
        <w:t>
      тротуарлардың цементбетонды жабындарындағы жарықтар мен ойықтарды бітеу;</w:t>
      </w:r>
    </w:p>
    <w:p>
      <w:pPr>
        <w:spacing w:after="0"/>
        <w:ind w:left="0"/>
        <w:jc w:val="both"/>
      </w:pPr>
      <w:r>
        <w:rPr>
          <w:rFonts w:ascii="Times New Roman"/>
          <w:b w:val="false"/>
          <w:i w:val="false"/>
          <w:color w:val="000000"/>
          <w:sz w:val="28"/>
        </w:rPr>
        <w:t>
      таяныш қоршауының сырлау қабатын жергілікті қалпына келтіру (сырлау);</w:t>
      </w:r>
    </w:p>
    <w:p>
      <w:pPr>
        <w:spacing w:after="0"/>
        <w:ind w:left="0"/>
        <w:jc w:val="both"/>
      </w:pPr>
      <w:r>
        <w:rPr>
          <w:rFonts w:ascii="Times New Roman"/>
          <w:b w:val="false"/>
          <w:i w:val="false"/>
          <w:color w:val="000000"/>
          <w:sz w:val="28"/>
        </w:rPr>
        <w:t>
      жүріс бөлігінің жиектік қоршауына белгілер қою;</w:t>
      </w:r>
    </w:p>
    <w:p>
      <w:pPr>
        <w:spacing w:after="0"/>
        <w:ind w:left="0"/>
        <w:jc w:val="both"/>
      </w:pPr>
      <w:r>
        <w:rPr>
          <w:rFonts w:ascii="Times New Roman"/>
          <w:b w:val="false"/>
          <w:i w:val="false"/>
          <w:color w:val="000000"/>
          <w:sz w:val="28"/>
        </w:rPr>
        <w:t>
      жолдардың үстіндегі жол өтпелерінің қасбеттік арқалықтарының түбіне тік белгілерді қолдану;</w:t>
      </w:r>
    </w:p>
    <w:p>
      <w:pPr>
        <w:spacing w:after="0"/>
        <w:ind w:left="0"/>
        <w:jc w:val="both"/>
      </w:pPr>
      <w:r>
        <w:rPr>
          <w:rFonts w:ascii="Times New Roman"/>
          <w:b w:val="false"/>
          <w:i w:val="false"/>
          <w:color w:val="000000"/>
          <w:sz w:val="28"/>
        </w:rPr>
        <w:t>
      автожолдар үстіндегі жол өтпелерінің тіректеріне тік белгілерді салу;</w:t>
      </w:r>
    </w:p>
    <w:p>
      <w:pPr>
        <w:spacing w:after="0"/>
        <w:ind w:left="0"/>
        <w:jc w:val="both"/>
      </w:pPr>
      <w:r>
        <w:rPr>
          <w:rFonts w:ascii="Times New Roman"/>
          <w:b w:val="false"/>
          <w:i w:val="false"/>
          <w:color w:val="000000"/>
          <w:sz w:val="28"/>
        </w:rPr>
        <w:t>
      құбырлардың жекелеген зақымдалған буындарын, бастиектерін, еңіс қанаттарын, арналардың кіру және шығу бекітпелерін ауыстыру және жөндеу және құбыр науаларын тегістеу, тас сызбасын қалпына келтіру;</w:t>
      </w:r>
    </w:p>
    <w:p>
      <w:pPr>
        <w:spacing w:after="0"/>
        <w:ind w:left="0"/>
        <w:jc w:val="both"/>
      </w:pPr>
      <w:r>
        <w:rPr>
          <w:rFonts w:ascii="Times New Roman"/>
          <w:b w:val="false"/>
          <w:i w:val="false"/>
          <w:color w:val="000000"/>
          <w:sz w:val="28"/>
        </w:rPr>
        <w:t>
      деформациялық жіктердің ағуын бұрандамаларды тарту арқылы жою;</w:t>
      </w:r>
    </w:p>
    <w:p>
      <w:pPr>
        <w:spacing w:after="0"/>
        <w:ind w:left="0"/>
        <w:jc w:val="both"/>
      </w:pPr>
      <w:r>
        <w:rPr>
          <w:rFonts w:ascii="Times New Roman"/>
          <w:b w:val="false"/>
          <w:i w:val="false"/>
          <w:color w:val="000000"/>
          <w:sz w:val="28"/>
        </w:rPr>
        <w:t>
      деформациялық жіктерді ескі мастикадан алдын ала тазалай отырып, оларға мастика құю;</w:t>
      </w:r>
    </w:p>
    <w:p>
      <w:pPr>
        <w:spacing w:after="0"/>
        <w:ind w:left="0"/>
        <w:jc w:val="both"/>
      </w:pPr>
      <w:r>
        <w:rPr>
          <w:rFonts w:ascii="Times New Roman"/>
          <w:b w:val="false"/>
          <w:i w:val="false"/>
          <w:color w:val="000000"/>
          <w:sz w:val="28"/>
        </w:rPr>
        <w:t>
      деформациялық жіктерде сырғымалы табақтарды дәнекерлеу (олар үзілген жағдайда), жетіспейтін серіппелерді орнату;</w:t>
      </w:r>
    </w:p>
    <w:p>
      <w:pPr>
        <w:spacing w:after="0"/>
        <w:ind w:left="0"/>
        <w:jc w:val="both"/>
      </w:pPr>
      <w:r>
        <w:rPr>
          <w:rFonts w:ascii="Times New Roman"/>
          <w:b w:val="false"/>
          <w:i w:val="false"/>
          <w:color w:val="000000"/>
          <w:sz w:val="28"/>
        </w:rPr>
        <w:t>
      деформациялық жіктердің механизмдері мен конструкцияларын ұсақ жөндеу;</w:t>
      </w:r>
    </w:p>
    <w:p>
      <w:pPr>
        <w:spacing w:after="0"/>
        <w:ind w:left="0"/>
        <w:jc w:val="both"/>
      </w:pPr>
      <w:r>
        <w:rPr>
          <w:rFonts w:ascii="Times New Roman"/>
          <w:b w:val="false"/>
          <w:i w:val="false"/>
          <w:color w:val="000000"/>
          <w:sz w:val="28"/>
        </w:rPr>
        <w:t>
      құбырлардың гидрооқшаулағыштарын бітеу және олардың буындары мен қималары арасындағы тігістерді бітеу арқылы жөндеу;</w:t>
      </w:r>
    </w:p>
    <w:p>
      <w:pPr>
        <w:spacing w:after="0"/>
        <w:ind w:left="0"/>
        <w:jc w:val="both"/>
      </w:pPr>
      <w:r>
        <w:rPr>
          <w:rFonts w:ascii="Times New Roman"/>
          <w:b w:val="false"/>
          <w:i w:val="false"/>
          <w:color w:val="000000"/>
          <w:sz w:val="28"/>
        </w:rPr>
        <w:t>
      жекелеген тойтармаларды ауыстыру, металл аралық құрылыстар элементтерінің болмашы деформацияларын түзету;</w:t>
      </w:r>
    </w:p>
    <w:p>
      <w:pPr>
        <w:spacing w:after="0"/>
        <w:ind w:left="0"/>
        <w:jc w:val="both"/>
      </w:pPr>
      <w:r>
        <w:rPr>
          <w:rFonts w:ascii="Times New Roman"/>
          <w:b w:val="false"/>
          <w:i w:val="false"/>
          <w:color w:val="000000"/>
          <w:sz w:val="28"/>
        </w:rPr>
        <w:t>
      үйінділердің және реттеуші құрылыстардың жергілікті шайылу орындарын жою;</w:t>
      </w:r>
    </w:p>
    <w:p>
      <w:pPr>
        <w:spacing w:after="0"/>
        <w:ind w:left="0"/>
        <w:jc w:val="both"/>
      </w:pPr>
      <w:r>
        <w:rPr>
          <w:rFonts w:ascii="Times New Roman"/>
          <w:b w:val="false"/>
          <w:i w:val="false"/>
          <w:color w:val="000000"/>
          <w:sz w:val="28"/>
        </w:rPr>
        <w:t>
      көпірдің үйіндімен түйіскен жеріндегі ойықтарды толтыру, сонымен бірге бұл жерлерде суды жою;</w:t>
      </w:r>
    </w:p>
    <w:p>
      <w:pPr>
        <w:spacing w:after="0"/>
        <w:ind w:left="0"/>
        <w:jc w:val="both"/>
      </w:pPr>
      <w:r>
        <w:rPr>
          <w:rFonts w:ascii="Times New Roman"/>
          <w:b w:val="false"/>
          <w:i w:val="false"/>
          <w:color w:val="000000"/>
          <w:sz w:val="28"/>
        </w:rPr>
        <w:t>
      тіреулердегі шайылған шұңқырларды бітеу;</w:t>
      </w:r>
    </w:p>
    <w:p>
      <w:pPr>
        <w:spacing w:after="0"/>
        <w:ind w:left="0"/>
        <w:jc w:val="both"/>
      </w:pPr>
      <w:r>
        <w:rPr>
          <w:rFonts w:ascii="Times New Roman"/>
          <w:b w:val="false"/>
          <w:i w:val="false"/>
          <w:color w:val="000000"/>
          <w:sz w:val="28"/>
        </w:rPr>
        <w:t>
      элементтерді шіріктен тазарту, тақталарды, ағаш көпірлердегі едендерді ауыстыру;</w:t>
      </w:r>
    </w:p>
    <w:p>
      <w:pPr>
        <w:spacing w:after="0"/>
        <w:ind w:left="0"/>
        <w:jc w:val="both"/>
      </w:pPr>
      <w:r>
        <w:rPr>
          <w:rFonts w:ascii="Times New Roman"/>
          <w:b w:val="false"/>
          <w:i w:val="false"/>
          <w:color w:val="000000"/>
          <w:sz w:val="28"/>
        </w:rPr>
        <w:t>
      құрылыстардың жекелеген элементтерінің (тірек бөліктерінің, таяныштардың, тосқауылдық қоршаулардың, төсемдердің, тіреулердің, тіреулердің, қоршау қабырғаларының, дренаждық құрылғылардың) аздаған зақымдануларын түзету;</w:t>
      </w:r>
    </w:p>
    <w:p>
      <w:pPr>
        <w:spacing w:after="0"/>
        <w:ind w:left="0"/>
        <w:jc w:val="both"/>
      </w:pPr>
      <w:r>
        <w:rPr>
          <w:rFonts w:ascii="Times New Roman"/>
          <w:b w:val="false"/>
          <w:i w:val="false"/>
          <w:color w:val="000000"/>
          <w:sz w:val="28"/>
        </w:rPr>
        <w:t>
      бекітудің бетон плиталары арасындағы жіктерді цемент ерітіндісімен кестелеу;</w:t>
      </w:r>
    </w:p>
    <w:p>
      <w:pPr>
        <w:spacing w:after="0"/>
        <w:ind w:left="0"/>
        <w:jc w:val="both"/>
      </w:pPr>
      <w:r>
        <w:rPr>
          <w:rFonts w:ascii="Times New Roman"/>
          <w:b w:val="false"/>
          <w:i w:val="false"/>
          <w:color w:val="000000"/>
          <w:sz w:val="28"/>
        </w:rPr>
        <w:t>
      5) көшелерді жайластыру және жайластыру, қозғалысты, байланысты, жарықтандыруды ұйымдастыру объектілері бойынша:</w:t>
      </w:r>
    </w:p>
    <w:p>
      <w:pPr>
        <w:spacing w:after="0"/>
        <w:ind w:left="0"/>
        <w:jc w:val="both"/>
      </w:pPr>
      <w:r>
        <w:rPr>
          <w:rFonts w:ascii="Times New Roman"/>
          <w:b w:val="false"/>
          <w:i w:val="false"/>
          <w:color w:val="000000"/>
          <w:sz w:val="28"/>
        </w:rPr>
        <w:t>
      ескіргендерді алып тастау, тозғандарын қалпына келтіру және қайтадан тік және көлденең таңбаларды, оның ішінде жасанды инженерлік жол құрылыстарының элементтеріне жағу;</w:t>
      </w:r>
    </w:p>
    <w:p>
      <w:pPr>
        <w:spacing w:after="0"/>
        <w:ind w:left="0"/>
        <w:jc w:val="both"/>
      </w:pPr>
      <w:r>
        <w:rPr>
          <w:rFonts w:ascii="Times New Roman"/>
          <w:b w:val="false"/>
          <w:i w:val="false"/>
          <w:color w:val="000000"/>
          <w:sz w:val="28"/>
        </w:rPr>
        <w:t>
      бүлінген және моральдық жағынан ескіргендерін жөндеу және ауыстыру, сондай-ақ жаңадан жетіспейтін жол қоршауларын, жол белгілерін орнату;</w:t>
      </w:r>
    </w:p>
    <w:p>
      <w:pPr>
        <w:spacing w:after="0"/>
        <w:ind w:left="0"/>
        <w:jc w:val="both"/>
      </w:pPr>
      <w:r>
        <w:rPr>
          <w:rFonts w:ascii="Times New Roman"/>
          <w:b w:val="false"/>
          <w:i w:val="false"/>
          <w:color w:val="000000"/>
          <w:sz w:val="28"/>
        </w:rPr>
        <w:t>
      көшелердің жағдайын және жайластыру элементтерін сырлау, оның ішінде:</w:t>
      </w:r>
    </w:p>
    <w:p>
      <w:pPr>
        <w:spacing w:after="0"/>
        <w:ind w:left="0"/>
        <w:jc w:val="both"/>
      </w:pPr>
      <w:r>
        <w:rPr>
          <w:rFonts w:ascii="Times New Roman"/>
          <w:b w:val="false"/>
          <w:i w:val="false"/>
          <w:color w:val="000000"/>
          <w:sz w:val="28"/>
        </w:rPr>
        <w:t>
      қалалық қоғамдық жолаушылар көлігі павильондарын, қоршауларды және қала көшелерін жайластырудың басқа элементтерін сырлау және ақтау;</w:t>
      </w:r>
    </w:p>
    <w:p>
      <w:pPr>
        <w:spacing w:after="0"/>
        <w:ind w:left="0"/>
        <w:jc w:val="both"/>
      </w:pPr>
      <w:r>
        <w:rPr>
          <w:rFonts w:ascii="Times New Roman"/>
          <w:b w:val="false"/>
          <w:i w:val="false"/>
          <w:color w:val="000000"/>
          <w:sz w:val="28"/>
        </w:rPr>
        <w:t>
      жаяу жүргіншілер қоршаулары мен тротуар бағаналарының металл бағыттағыштарының зақымдануын жөндеу және сырлау;</w:t>
      </w:r>
    </w:p>
    <w:p>
      <w:pPr>
        <w:spacing w:after="0"/>
        <w:ind w:left="0"/>
        <w:jc w:val="both"/>
      </w:pPr>
      <w:r>
        <w:rPr>
          <w:rFonts w:ascii="Times New Roman"/>
          <w:b w:val="false"/>
          <w:i w:val="false"/>
          <w:color w:val="000000"/>
          <w:sz w:val="28"/>
        </w:rPr>
        <w:t>
      зақымдалған бағаналарды ауыстыру керек, ал жетіспейтіндерін орнату керек;</w:t>
      </w:r>
    </w:p>
    <w:p>
      <w:pPr>
        <w:spacing w:after="0"/>
        <w:ind w:left="0"/>
        <w:jc w:val="both"/>
      </w:pPr>
      <w:r>
        <w:rPr>
          <w:rFonts w:ascii="Times New Roman"/>
          <w:b w:val="false"/>
          <w:i w:val="false"/>
          <w:color w:val="000000"/>
          <w:sz w:val="28"/>
        </w:rPr>
        <w:t>
      жетіспейтін белгілерді, қоршауларды жекелеген жағдайларда орнату, зақымдануларды түзету, жол белгілері мен қоршаулардың қалқандарын толығымен ауыстыру, панельдерді орнату және жөндеу, жол жиһазының элементтерін қалпына келтіру;</w:t>
      </w:r>
    </w:p>
    <w:p>
      <w:pPr>
        <w:spacing w:after="0"/>
        <w:ind w:left="0"/>
        <w:jc w:val="both"/>
      </w:pPr>
      <w:r>
        <w:rPr>
          <w:rFonts w:ascii="Times New Roman"/>
          <w:b w:val="false"/>
          <w:i w:val="false"/>
          <w:color w:val="000000"/>
          <w:sz w:val="28"/>
        </w:rPr>
        <w:t>
      жөндеу, соның ішінде жол-көлік оқиғасынан кейін: көше жарығының металл тіректерін, кабельдік жарықтандыру желісін, жарықтандыру құрылғыларын орнату, сонымен бірге әуе желісінің сымдары мен ұзартқыштарын, автоматика мен телемеханиканы ауыстыру көше жарығын ағымдағы жөндеу көлемінде, төлқұжат деректерінің талаптарына сәйкес, оның ішінде зақымдалған және жөндеуге келмейтін бөлшектер мен тораптарды тексеру және ауыстыру және қалпына келтіру;</w:t>
      </w:r>
    </w:p>
    <w:p>
      <w:pPr>
        <w:spacing w:after="0"/>
        <w:ind w:left="0"/>
        <w:jc w:val="both"/>
      </w:pPr>
      <w:r>
        <w:rPr>
          <w:rFonts w:ascii="Times New Roman"/>
          <w:b w:val="false"/>
          <w:i w:val="false"/>
          <w:color w:val="000000"/>
          <w:sz w:val="28"/>
        </w:rPr>
        <w:t>
      жөндеуаралық кезеңде көшені жарықтандыру тіректерін сырлау;</w:t>
      </w:r>
    </w:p>
    <w:p>
      <w:pPr>
        <w:spacing w:after="0"/>
        <w:ind w:left="0"/>
        <w:jc w:val="both"/>
      </w:pPr>
      <w:r>
        <w:rPr>
          <w:rFonts w:ascii="Times New Roman"/>
          <w:b w:val="false"/>
          <w:i w:val="false"/>
          <w:color w:val="000000"/>
          <w:sz w:val="28"/>
        </w:rPr>
        <w:t>
      көшені жарықтандырудың ескірген элементтерін олардың қызмет ету мерзіміне сәйкес ауыстыру;</w:t>
      </w:r>
    </w:p>
    <w:p>
      <w:pPr>
        <w:spacing w:after="0"/>
        <w:ind w:left="0"/>
        <w:jc w:val="both"/>
      </w:pPr>
      <w:r>
        <w:rPr>
          <w:rFonts w:ascii="Times New Roman"/>
          <w:b w:val="false"/>
          <w:i w:val="false"/>
          <w:color w:val="000000"/>
          <w:sz w:val="28"/>
        </w:rPr>
        <w:t>
      тротуар мен көшенің жүріс бөлігінің арасындағы көгалды жөндеу оның жалпы алаңының 20% -нан аспайды;</w:t>
      </w:r>
    </w:p>
    <w:p>
      <w:pPr>
        <w:spacing w:after="0"/>
        <w:ind w:left="0"/>
        <w:jc w:val="both"/>
      </w:pPr>
      <w:r>
        <w:rPr>
          <w:rFonts w:ascii="Times New Roman"/>
          <w:b w:val="false"/>
          <w:i w:val="false"/>
          <w:color w:val="000000"/>
          <w:sz w:val="28"/>
        </w:rPr>
        <w:t>
      6) жайластырудың конструктивтік элементтері бойынша:</w:t>
      </w:r>
    </w:p>
    <w:p>
      <w:pPr>
        <w:spacing w:after="0"/>
        <w:ind w:left="0"/>
        <w:jc w:val="both"/>
      </w:pPr>
      <w:r>
        <w:rPr>
          <w:rFonts w:ascii="Times New Roman"/>
          <w:b w:val="false"/>
          <w:i w:val="false"/>
          <w:color w:val="000000"/>
          <w:sz w:val="28"/>
        </w:rPr>
        <w:t>
      тротуарлардағы жамылғыларды алдын ала фрезерлеу немесе төсеу арқылы тозған жаңа қабатты бөлшектеу арқылы жамау;</w:t>
      </w:r>
    </w:p>
    <w:p>
      <w:pPr>
        <w:spacing w:after="0"/>
        <w:ind w:left="0"/>
        <w:jc w:val="both"/>
      </w:pPr>
      <w:r>
        <w:rPr>
          <w:rFonts w:ascii="Times New Roman"/>
          <w:b w:val="false"/>
          <w:i w:val="false"/>
          <w:color w:val="000000"/>
          <w:sz w:val="28"/>
        </w:rPr>
        <w:t>
      шөгіп қалған немесе құлатылған бүйір (жиек) тастың жоспары мен профилін (кеңістіктегі орнын) жаңа іргетас пен қыстырғышпен түзету, сондай-ақ жекелеген қираған бүйір (жиек) тастарды жаңаларын (қажет болған жағдайда) барлық типтегі жабындарға орнату арқылы ауыстыру, оның жалпы ұзындығының 10%ы -на дейін, соның ішінде жол-көлік оқиғаларынан және эрозиядан кейін;</w:t>
      </w:r>
    </w:p>
    <w:p>
      <w:pPr>
        <w:spacing w:after="0"/>
        <w:ind w:left="0"/>
        <w:jc w:val="both"/>
      </w:pPr>
      <w:r>
        <w:rPr>
          <w:rFonts w:ascii="Times New Roman"/>
          <w:b w:val="false"/>
          <w:i w:val="false"/>
          <w:color w:val="000000"/>
          <w:sz w:val="28"/>
        </w:rPr>
        <w:t>
      жекелеген ернеулік (жиектастық) тастардың цементбетонды тіреулерін оның жалпы ұзындығының 10%-на дейін, оның ішінде ЖКО және шайылудан кейін жөндеу;</w:t>
      </w:r>
    </w:p>
    <w:p>
      <w:pPr>
        <w:spacing w:after="0"/>
        <w:ind w:left="0"/>
        <w:jc w:val="both"/>
      </w:pPr>
      <w:r>
        <w:rPr>
          <w:rFonts w:ascii="Times New Roman"/>
          <w:b w:val="false"/>
          <w:i w:val="false"/>
          <w:color w:val="000000"/>
          <w:sz w:val="28"/>
        </w:rPr>
        <w:t>
      қоғамдық көлік аялдамалары аймақтарында жасанды тас материалдардан жасалған ернеу тасты (бордюрлерді) маусымдық сырлау;</w:t>
      </w:r>
    </w:p>
    <w:p>
      <w:pPr>
        <w:spacing w:after="0"/>
        <w:ind w:left="0"/>
        <w:jc w:val="both"/>
      </w:pPr>
      <w:r>
        <w:rPr>
          <w:rFonts w:ascii="Times New Roman"/>
          <w:b w:val="false"/>
          <w:i w:val="false"/>
          <w:color w:val="000000"/>
          <w:sz w:val="28"/>
        </w:rPr>
        <w:t>
      жұмыс істемейтін құдықтарды қоса алғанда, құдықтардың люктерін жол төсемімен деңгейге теңестіру;</w:t>
      </w:r>
    </w:p>
    <w:p>
      <w:pPr>
        <w:spacing w:after="0"/>
        <w:ind w:left="0"/>
        <w:jc w:val="both"/>
      </w:pPr>
      <w:r>
        <w:rPr>
          <w:rFonts w:ascii="Times New Roman"/>
          <w:b w:val="false"/>
          <w:i w:val="false"/>
          <w:color w:val="000000"/>
          <w:sz w:val="28"/>
        </w:rPr>
        <w:t>
      су қабылдайтын құдықтардың торларын жол төсемімен деңгейге тегістеу;</w:t>
      </w:r>
    </w:p>
    <w:p>
      <w:pPr>
        <w:spacing w:after="0"/>
        <w:ind w:left="0"/>
        <w:jc w:val="both"/>
      </w:pPr>
      <w:r>
        <w:rPr>
          <w:rFonts w:ascii="Times New Roman"/>
          <w:b w:val="false"/>
          <w:i w:val="false"/>
          <w:color w:val="000000"/>
          <w:sz w:val="28"/>
        </w:rPr>
        <w:t>
      трамвай жолдарымен, көпір құрылыстарының деформациялық тігістерімен, құдықтардың люктерімен және нөсер сымдарының торларымен түйіскен жерлердегі жол жабындарын жөндеу;</w:t>
      </w:r>
    </w:p>
    <w:p>
      <w:pPr>
        <w:spacing w:after="0"/>
        <w:ind w:left="0"/>
        <w:jc w:val="both"/>
      </w:pPr>
      <w:r>
        <w:rPr>
          <w:rFonts w:ascii="Times New Roman"/>
          <w:b w:val="false"/>
          <w:i w:val="false"/>
          <w:color w:val="000000"/>
          <w:sz w:val="28"/>
        </w:rPr>
        <w:t>
      жол жабындарындағы жарықтарды битум мастикаларымен немесе герметиктермен бітеу (құю);</w:t>
      </w:r>
    </w:p>
    <w:p>
      <w:pPr>
        <w:spacing w:after="0"/>
        <w:ind w:left="0"/>
        <w:jc w:val="both"/>
      </w:pPr>
      <w:r>
        <w:rPr>
          <w:rFonts w:ascii="Times New Roman"/>
          <w:b w:val="false"/>
          <w:i w:val="false"/>
          <w:color w:val="000000"/>
          <w:sz w:val="28"/>
        </w:rPr>
        <w:t>
      жол жабындарын сіңдіргіш герметикалық қосылыстармен өңдеу;</w:t>
      </w:r>
    </w:p>
    <w:p>
      <w:pPr>
        <w:spacing w:after="0"/>
        <w:ind w:left="0"/>
        <w:jc w:val="both"/>
      </w:pPr>
      <w:r>
        <w:rPr>
          <w:rFonts w:ascii="Times New Roman"/>
          <w:b w:val="false"/>
          <w:i w:val="false"/>
          <w:color w:val="000000"/>
          <w:sz w:val="28"/>
        </w:rPr>
        <w:t>
      жол жиектерін төсеу және нығайту (100 шаршы метрге дейінгі учаскелерде);</w:t>
      </w:r>
    </w:p>
    <w:p>
      <w:pPr>
        <w:spacing w:after="0"/>
        <w:ind w:left="0"/>
        <w:jc w:val="both"/>
      </w:pPr>
      <w:r>
        <w:rPr>
          <w:rFonts w:ascii="Times New Roman"/>
          <w:b w:val="false"/>
          <w:i w:val="false"/>
          <w:color w:val="000000"/>
          <w:sz w:val="28"/>
        </w:rPr>
        <w:t>
      қоғамдық көлік аялдамалары аймақтарындағы және жасанды жол құрылыстарындағы ернеулік (жиектемелік) тасты маусымдық сырлау;</w:t>
      </w:r>
    </w:p>
    <w:p>
      <w:pPr>
        <w:spacing w:after="0"/>
        <w:ind w:left="0"/>
        <w:jc w:val="both"/>
      </w:pPr>
      <w:r>
        <w:rPr>
          <w:rFonts w:ascii="Times New Roman"/>
          <w:b w:val="false"/>
          <w:i w:val="false"/>
          <w:color w:val="000000"/>
          <w:sz w:val="28"/>
        </w:rPr>
        <w:t>
      қоғамдық көлік аялдамаларындағы қоқыс жәшіктерін жөндеу, сырлау немесе ауыстыру;</w:t>
      </w:r>
    </w:p>
    <w:p>
      <w:pPr>
        <w:spacing w:after="0"/>
        <w:ind w:left="0"/>
        <w:jc w:val="both"/>
      </w:pPr>
      <w:r>
        <w:rPr>
          <w:rFonts w:ascii="Times New Roman"/>
          <w:b w:val="false"/>
          <w:i w:val="false"/>
          <w:color w:val="000000"/>
          <w:sz w:val="28"/>
        </w:rPr>
        <w:t>
      тозған сегменттерді, соның ішінде жол–көлік оқиғасынан кейін ауыстыра отырып, жасанды жол бұдырларын (бұдан әрі - ЖЖБ) қалпына келтіру немесе жөндеу;</w:t>
      </w:r>
    </w:p>
    <w:p>
      <w:pPr>
        <w:spacing w:after="0"/>
        <w:ind w:left="0"/>
        <w:jc w:val="both"/>
      </w:pPr>
      <w:r>
        <w:rPr>
          <w:rFonts w:ascii="Times New Roman"/>
          <w:b w:val="false"/>
          <w:i w:val="false"/>
          <w:color w:val="000000"/>
          <w:sz w:val="28"/>
        </w:rPr>
        <w:t>
      металл тосқауыл қоршауларының зақымдануын бояумен (сегменттердің тозған бөліктерін ауыстыра отырып), соның ішінде жол-көлік оқиғасынан кейін жою;</w:t>
      </w:r>
    </w:p>
    <w:p>
      <w:pPr>
        <w:spacing w:after="0"/>
        <w:ind w:left="0"/>
        <w:jc w:val="both"/>
      </w:pPr>
      <w:r>
        <w:rPr>
          <w:rFonts w:ascii="Times New Roman"/>
          <w:b w:val="false"/>
          <w:i w:val="false"/>
          <w:color w:val="000000"/>
          <w:sz w:val="28"/>
        </w:rPr>
        <w:t>
      бетонды тосқауылдық қоршаулардың зақымдалуын жою;</w:t>
      </w:r>
    </w:p>
    <w:p>
      <w:pPr>
        <w:spacing w:after="0"/>
        <w:ind w:left="0"/>
        <w:jc w:val="both"/>
      </w:pPr>
      <w:r>
        <w:rPr>
          <w:rFonts w:ascii="Times New Roman"/>
          <w:b w:val="false"/>
          <w:i w:val="false"/>
          <w:color w:val="000000"/>
          <w:sz w:val="28"/>
        </w:rPr>
        <w:t>
      шудан қорғайтын экрандардың зақымдалуын жою (тозған сегменттерді ауыстыру арқылы), соның ішінде апаттан кейін;</w:t>
      </w:r>
    </w:p>
    <w:p>
      <w:pPr>
        <w:spacing w:after="0"/>
        <w:ind w:left="0"/>
        <w:jc w:val="both"/>
      </w:pPr>
      <w:r>
        <w:rPr>
          <w:rFonts w:ascii="Times New Roman"/>
          <w:b w:val="false"/>
          <w:i w:val="false"/>
          <w:color w:val="000000"/>
          <w:sz w:val="28"/>
        </w:rPr>
        <w:t>
      жол бойындағы шағын сәулет нысандары мен көгалдандыру элементтерінің, соның ішінде орман екпелерінің, гүлзарлардың, гүлзарлардың жол-көлік оқиғасынан кейінгі зақымдануын жою;</w:t>
      </w:r>
    </w:p>
    <w:p>
      <w:pPr>
        <w:spacing w:after="0"/>
        <w:ind w:left="0"/>
        <w:jc w:val="both"/>
      </w:pPr>
      <w:r>
        <w:rPr>
          <w:rFonts w:ascii="Times New Roman"/>
          <w:b w:val="false"/>
          <w:i w:val="false"/>
          <w:color w:val="000000"/>
          <w:sz w:val="28"/>
        </w:rPr>
        <w:t>
      орман қорғайтын металл қоршауларды жөндеу және сырлау (тозған сегменттерін ауыстыра отырып), соның ішінде жол-көлік оқиғасынан кейін;</w:t>
      </w:r>
    </w:p>
    <w:p>
      <w:pPr>
        <w:spacing w:after="0"/>
        <w:ind w:left="0"/>
        <w:jc w:val="both"/>
      </w:pPr>
      <w:r>
        <w:rPr>
          <w:rFonts w:ascii="Times New Roman"/>
          <w:b w:val="false"/>
          <w:i w:val="false"/>
          <w:color w:val="000000"/>
          <w:sz w:val="28"/>
        </w:rPr>
        <w:t>
      жол белгілері мен белгілерін, тіректері мен бекіткіштері бар ақпараттық тақталарды (тозған элементтерді ауыстыра отырып), соның ішінде жол-көлік оқиғасынан кейін жөндеу;</w:t>
      </w:r>
    </w:p>
    <w:p>
      <w:pPr>
        <w:spacing w:after="0"/>
        <w:ind w:left="0"/>
        <w:jc w:val="both"/>
      </w:pPr>
      <w:r>
        <w:rPr>
          <w:rFonts w:ascii="Times New Roman"/>
          <w:b w:val="false"/>
          <w:i w:val="false"/>
          <w:color w:val="000000"/>
          <w:sz w:val="28"/>
        </w:rPr>
        <w:t>
      қауіпсіздік буферлерін ауыстыру, оның ішінде жол-көлік оқиғасынан кейін;</w:t>
      </w:r>
    </w:p>
    <w:p>
      <w:pPr>
        <w:spacing w:after="0"/>
        <w:ind w:left="0"/>
        <w:jc w:val="both"/>
      </w:pPr>
      <w:r>
        <w:rPr>
          <w:rFonts w:ascii="Times New Roman"/>
          <w:b w:val="false"/>
          <w:i w:val="false"/>
          <w:color w:val="000000"/>
          <w:sz w:val="28"/>
        </w:rPr>
        <w:t>
      су өткізгіш құбырлардың беттері мен түйіспелерін жөндеу; ашық типтегі жол бойындағы арық желісі;</w:t>
      </w:r>
    </w:p>
    <w:bookmarkStart w:name="z10" w:id="5"/>
    <w:p>
      <w:pPr>
        <w:spacing w:after="0"/>
        <w:ind w:left="0"/>
        <w:jc w:val="left"/>
      </w:pPr>
      <w:r>
        <w:rPr>
          <w:rFonts w:ascii="Times New Roman"/>
          <w:b/>
          <w:i w:val="false"/>
          <w:color w:val="000000"/>
        </w:rPr>
        <w:t xml:space="preserve"> 4-тарау. Көшелер мен олардағы құрылыстарды орташа жөндеу</w:t>
      </w:r>
    </w:p>
    <w:bookmarkEnd w:id="5"/>
    <w:p>
      <w:pPr>
        <w:spacing w:after="0"/>
        <w:ind w:left="0"/>
        <w:jc w:val="both"/>
      </w:pPr>
      <w:r>
        <w:rPr>
          <w:rFonts w:ascii="Times New Roman"/>
          <w:b w:val="false"/>
          <w:i w:val="false"/>
          <w:color w:val="000000"/>
          <w:sz w:val="28"/>
        </w:rPr>
        <w:t>
      26. Орташа жөндеу жұмыстары көшелер мен олардағы құрылыстардың бастапқы пайдалану қасиеттерін қалпына келтіруге байланысты жұмыстардың мерзімді орындалуын қамтамасыз етеді.</w:t>
      </w:r>
    </w:p>
    <w:p>
      <w:pPr>
        <w:spacing w:after="0"/>
        <w:ind w:left="0"/>
        <w:jc w:val="both"/>
      </w:pPr>
      <w:r>
        <w:rPr>
          <w:rFonts w:ascii="Times New Roman"/>
          <w:b w:val="false"/>
          <w:i w:val="false"/>
          <w:color w:val="000000"/>
          <w:sz w:val="28"/>
        </w:rPr>
        <w:t>
      Орташа жөндеу жұмыстарының көлемі ведомстволық сараптамадан өтіп, ақаулар туралы есептер негізінде жасалған сметалық құжаттамамен анықталады.</w:t>
      </w:r>
    </w:p>
    <w:p>
      <w:pPr>
        <w:spacing w:after="0"/>
        <w:ind w:left="0"/>
        <w:jc w:val="both"/>
      </w:pPr>
      <w:r>
        <w:rPr>
          <w:rFonts w:ascii="Times New Roman"/>
          <w:b w:val="false"/>
          <w:i w:val="false"/>
          <w:color w:val="000000"/>
          <w:sz w:val="28"/>
        </w:rPr>
        <w:t>
      27. Орташа жөндеу кезінде жүргізеді:</w:t>
      </w:r>
    </w:p>
    <w:p>
      <w:pPr>
        <w:spacing w:after="0"/>
        <w:ind w:left="0"/>
        <w:jc w:val="both"/>
      </w:pPr>
      <w:r>
        <w:rPr>
          <w:rFonts w:ascii="Times New Roman"/>
          <w:b w:val="false"/>
          <w:i w:val="false"/>
          <w:color w:val="000000"/>
          <w:sz w:val="28"/>
        </w:rPr>
        <w:t>
      1) жол төсемдерінің тозу қабатын және тегістігін кезең-кезеңімен қалпына келтіру, сондай-ақ жер төсемінің, су бұрғыштың, жасанды, қорғаныштық, нығайтқыш, реттеуші және басқа да жол құрылыстарының бүлінулерін түзеу;</w:t>
      </w:r>
    </w:p>
    <w:p>
      <w:pPr>
        <w:spacing w:after="0"/>
        <w:ind w:left="0"/>
        <w:jc w:val="both"/>
      </w:pPr>
      <w:r>
        <w:rPr>
          <w:rFonts w:ascii="Times New Roman"/>
          <w:b w:val="false"/>
          <w:i w:val="false"/>
          <w:color w:val="000000"/>
          <w:sz w:val="28"/>
        </w:rPr>
        <w:t>
      2) Егер қолданыстағы жолдың жүріс бөлігі олардың сенімділігі мен беріктігінің коэффициенттері соншалықты аз болатындай жағдайда болса, жол жамылғысын нығайту, тек ағымдағы жөндеулермен (қажетті есептеулер жүргізілген жағдайда) өнімділікті қажетті деңгейде ұстап тұру мүмкін емес немесе үнемді емес.;</w:t>
      </w:r>
    </w:p>
    <w:p>
      <w:pPr>
        <w:spacing w:after="0"/>
        <w:ind w:left="0"/>
        <w:jc w:val="both"/>
      </w:pPr>
      <w:r>
        <w:rPr>
          <w:rFonts w:ascii="Times New Roman"/>
          <w:b w:val="false"/>
          <w:i w:val="false"/>
          <w:color w:val="000000"/>
          <w:sz w:val="28"/>
        </w:rPr>
        <w:t>
      3) шешім қабылдау және тиісті жұмыстарды жүргізу кезеңінде автожол объектілерін (көшелерін) ғылыми-техникалық сүйемелдеу;</w:t>
      </w:r>
    </w:p>
    <w:p>
      <w:pPr>
        <w:spacing w:after="0"/>
        <w:ind w:left="0"/>
        <w:jc w:val="both"/>
      </w:pPr>
      <w:r>
        <w:rPr>
          <w:rFonts w:ascii="Times New Roman"/>
          <w:b w:val="false"/>
          <w:i w:val="false"/>
          <w:color w:val="000000"/>
          <w:sz w:val="28"/>
        </w:rPr>
        <w:t>
      4) нәтижелері орташа жөндеу жүргізу кезінде ескерілетін жол жүрісі қауіпсіздігінің инженерлік-техникалық рәсімдері.</w:t>
      </w:r>
    </w:p>
    <w:p>
      <w:pPr>
        <w:spacing w:after="0"/>
        <w:ind w:left="0"/>
        <w:jc w:val="both"/>
      </w:pPr>
      <w:r>
        <w:rPr>
          <w:rFonts w:ascii="Times New Roman"/>
          <w:b w:val="false"/>
          <w:i w:val="false"/>
          <w:color w:val="000000"/>
          <w:sz w:val="28"/>
        </w:rPr>
        <w:t>
      28. Көшелер мен жол құрылыстарын орташа жөндеу кезінде мынадай жұмыстар орындалады:</w:t>
      </w:r>
    </w:p>
    <w:p>
      <w:pPr>
        <w:spacing w:after="0"/>
        <w:ind w:left="0"/>
        <w:jc w:val="both"/>
      </w:pPr>
      <w:r>
        <w:rPr>
          <w:rFonts w:ascii="Times New Roman"/>
          <w:b w:val="false"/>
          <w:i w:val="false"/>
          <w:color w:val="000000"/>
          <w:sz w:val="28"/>
        </w:rPr>
        <w:t>
      1) жер төсемі және су бұру бойынша:</w:t>
      </w:r>
    </w:p>
    <w:p>
      <w:pPr>
        <w:spacing w:after="0"/>
        <w:ind w:left="0"/>
        <w:jc w:val="both"/>
      </w:pPr>
      <w:r>
        <w:rPr>
          <w:rFonts w:ascii="Times New Roman"/>
          <w:b w:val="false"/>
          <w:i w:val="false"/>
          <w:color w:val="000000"/>
          <w:sz w:val="28"/>
        </w:rPr>
        <w:t>
      жер төсемінің ұзындығы бойынша шағын учаскелерін ылғалды және қар басатын жерлерде көтеру және кеңейту, иірімді учаскелерді жою;</w:t>
      </w:r>
    </w:p>
    <w:p>
      <w:pPr>
        <w:spacing w:after="0"/>
        <w:ind w:left="0"/>
        <w:jc w:val="both"/>
      </w:pPr>
      <w:r>
        <w:rPr>
          <w:rFonts w:ascii="Times New Roman"/>
          <w:b w:val="false"/>
          <w:i w:val="false"/>
          <w:color w:val="000000"/>
          <w:sz w:val="28"/>
        </w:rPr>
        <w:t>
      қолданыстағы дренаждық арықтарды тазалау, қоқыстарды тиеу және шығару, жаңа арықтарды қазу, зақымдануды жөндеу және жағалаулар мен ойықтардың еңістерінің тіктігін азайту, дренаждық, қорғаныс және арматуралық құрылғыларды, дренаждық құрылыстарды және көпірлер мен құбырлардағы бұру құбырларын жөндеу;</w:t>
      </w:r>
    </w:p>
    <w:p>
      <w:pPr>
        <w:spacing w:after="0"/>
        <w:ind w:left="0"/>
        <w:jc w:val="both"/>
      </w:pPr>
      <w:r>
        <w:rPr>
          <w:rFonts w:ascii="Times New Roman"/>
          <w:b w:val="false"/>
          <w:i w:val="false"/>
          <w:color w:val="000000"/>
          <w:sz w:val="28"/>
        </w:rPr>
        <w:t>
      тұрақты шымтезек жамылғысын құру, құламаларды, көшкіндерді және сел тасқындарын тазарту бойынша қажетті агротехникалық іс-шараларды жүргізе отырып, жер төсемінің беткейлері мен резервтеріне шөптермен себу;</w:t>
      </w:r>
    </w:p>
    <w:p>
      <w:pPr>
        <w:spacing w:after="0"/>
        <w:ind w:left="0"/>
        <w:jc w:val="both"/>
      </w:pPr>
      <w:r>
        <w:rPr>
          <w:rFonts w:ascii="Times New Roman"/>
          <w:b w:val="false"/>
          <w:i w:val="false"/>
          <w:color w:val="000000"/>
          <w:sz w:val="28"/>
        </w:rPr>
        <w:t>
      жол жиектерін төсеу, кесу, тегістеу және нығайту;</w:t>
      </w:r>
    </w:p>
    <w:p>
      <w:pPr>
        <w:spacing w:after="0"/>
        <w:ind w:left="0"/>
        <w:jc w:val="both"/>
      </w:pPr>
      <w:r>
        <w:rPr>
          <w:rFonts w:ascii="Times New Roman"/>
          <w:b w:val="false"/>
          <w:i w:val="false"/>
          <w:color w:val="000000"/>
          <w:sz w:val="28"/>
        </w:rPr>
        <w:t>
      беткейлерді нығайту үшін габиондарды орнату;</w:t>
      </w:r>
    </w:p>
    <w:p>
      <w:pPr>
        <w:spacing w:after="0"/>
        <w:ind w:left="0"/>
        <w:jc w:val="both"/>
      </w:pPr>
      <w:r>
        <w:rPr>
          <w:rFonts w:ascii="Times New Roman"/>
          <w:b w:val="false"/>
          <w:i w:val="false"/>
          <w:color w:val="000000"/>
          <w:sz w:val="28"/>
        </w:rPr>
        <w:t>
      геогрид пен геогрид элементтері бар көлбеу бекіністер;</w:t>
      </w:r>
    </w:p>
    <w:p>
      <w:pPr>
        <w:spacing w:after="0"/>
        <w:ind w:left="0"/>
        <w:jc w:val="both"/>
      </w:pPr>
      <w:r>
        <w:rPr>
          <w:rFonts w:ascii="Times New Roman"/>
          <w:b w:val="false"/>
          <w:i w:val="false"/>
          <w:color w:val="000000"/>
          <w:sz w:val="28"/>
        </w:rPr>
        <w:t>
      2) жол төсемдері бойынша:</w:t>
      </w:r>
    </w:p>
    <w:p>
      <w:pPr>
        <w:spacing w:after="0"/>
        <w:ind w:left="0"/>
        <w:jc w:val="both"/>
      </w:pPr>
      <w:r>
        <w:rPr>
          <w:rFonts w:ascii="Times New Roman"/>
          <w:b w:val="false"/>
          <w:i w:val="false"/>
          <w:color w:val="000000"/>
          <w:sz w:val="28"/>
        </w:rPr>
        <w:t>
      өрлеулер мен түсулерде авариялық шығулардың құрылғысы;</w:t>
      </w:r>
    </w:p>
    <w:p>
      <w:pPr>
        <w:spacing w:after="0"/>
        <w:ind w:left="0"/>
        <w:jc w:val="both"/>
      </w:pPr>
      <w:r>
        <w:rPr>
          <w:rFonts w:ascii="Times New Roman"/>
          <w:b w:val="false"/>
          <w:i w:val="false"/>
          <w:color w:val="000000"/>
          <w:sz w:val="28"/>
        </w:rPr>
        <w:t>
      асфальт-бетон жабынын ылғалдың, ауаның енуінен, күн радиациясынан тиімді оқшаулау, атмосфералық әсердің әсерінен бұзылған битумды қалпына келтіру, жабындардың суға төзімділігін сақтау және қалпына келтіру үшін жасартатын сұйықтықтарды қолдану;</w:t>
      </w:r>
    </w:p>
    <w:p>
      <w:pPr>
        <w:spacing w:after="0"/>
        <w:ind w:left="0"/>
        <w:jc w:val="both"/>
      </w:pPr>
      <w:r>
        <w:rPr>
          <w:rFonts w:ascii="Times New Roman"/>
          <w:b w:val="false"/>
          <w:i w:val="false"/>
          <w:color w:val="000000"/>
          <w:sz w:val="28"/>
        </w:rPr>
        <w:t>
      жол төсемінің тұрақсыз қабаттарын ауыстыра отырып, күрделі төсемдердің жүріс бөлігіндегі ойықтар мен бұдырларды жою және негіздері қозғалысқа төзімді және тозуға төзімді асфальтбетонның жаңа қабатын төсей отырып, бір немесе бірнеше қозғалыс жолағының еніне немесе жабынның бүкіл еніне фрезермен;</w:t>
      </w:r>
    </w:p>
    <w:p>
      <w:pPr>
        <w:spacing w:after="0"/>
        <w:ind w:left="0"/>
        <w:jc w:val="both"/>
      </w:pPr>
      <w:r>
        <w:rPr>
          <w:rFonts w:ascii="Times New Roman"/>
          <w:b w:val="false"/>
          <w:i w:val="false"/>
          <w:color w:val="000000"/>
          <w:sz w:val="28"/>
        </w:rPr>
        <w:t>
      жетілдірілген жабындардың тозған үстіңгі қабаттарын қалпына келтіру және қолданыстағы жол төсемдерін бөлшектеу және топырақты құрылғымен тұрақтандыру, қажетті тегістік пен кедір-бұдырлықты қамтамасыз ете отырып, жекелеген және көтерілген учаскелерде жол төсемдерін орнату;</w:t>
      </w:r>
    </w:p>
    <w:p>
      <w:pPr>
        <w:spacing w:after="0"/>
        <w:ind w:left="0"/>
        <w:jc w:val="both"/>
      </w:pPr>
      <w:r>
        <w:rPr>
          <w:rFonts w:ascii="Times New Roman"/>
          <w:b w:val="false"/>
          <w:i w:val="false"/>
          <w:color w:val="000000"/>
          <w:sz w:val="28"/>
        </w:rPr>
        <w:t>
      цементбетонды жабындар бойынша:</w:t>
      </w:r>
    </w:p>
    <w:p>
      <w:pPr>
        <w:spacing w:after="0"/>
        <w:ind w:left="0"/>
        <w:jc w:val="both"/>
      </w:pPr>
      <w:r>
        <w:rPr>
          <w:rFonts w:ascii="Times New Roman"/>
          <w:b w:val="false"/>
          <w:i w:val="false"/>
          <w:color w:val="000000"/>
          <w:sz w:val="28"/>
        </w:rPr>
        <w:t>
      плиталардың жарықтары мен сынықтарын жөндеу;</w:t>
      </w:r>
    </w:p>
    <w:p>
      <w:pPr>
        <w:spacing w:after="0"/>
        <w:ind w:left="0"/>
        <w:jc w:val="both"/>
      </w:pPr>
      <w:r>
        <w:rPr>
          <w:rFonts w:ascii="Times New Roman"/>
          <w:b w:val="false"/>
          <w:i w:val="false"/>
          <w:color w:val="000000"/>
          <w:sz w:val="28"/>
        </w:rPr>
        <w:t>
      деформациялық және компенсациялық (температуралық) жіктердің құрылғысы;</w:t>
      </w:r>
    </w:p>
    <w:p>
      <w:pPr>
        <w:spacing w:after="0"/>
        <w:ind w:left="0"/>
        <w:jc w:val="both"/>
      </w:pPr>
      <w:r>
        <w:rPr>
          <w:rFonts w:ascii="Times New Roman"/>
          <w:b w:val="false"/>
          <w:i w:val="false"/>
          <w:color w:val="000000"/>
          <w:sz w:val="28"/>
        </w:rPr>
        <w:t>
      цемент-бетон жабындарындағы қалпына келтіруге жатпайтын тозған сегменттерді ауыстыру;</w:t>
      </w:r>
    </w:p>
    <w:p>
      <w:pPr>
        <w:spacing w:after="0"/>
        <w:ind w:left="0"/>
        <w:jc w:val="both"/>
      </w:pPr>
      <w:r>
        <w:rPr>
          <w:rFonts w:ascii="Times New Roman"/>
          <w:b w:val="false"/>
          <w:i w:val="false"/>
          <w:color w:val="000000"/>
          <w:sz w:val="28"/>
        </w:rPr>
        <w:t>
      темірбетон жабындарының тозған тақталарын ауыстыру, шөгуді жою, көтеру, темірбетон жабындарының жекелеген тақталарын тегістеу, соның ішінде қадалармен, инъекциялық әдіспен немесе жеке плиталарды олардың сынықтарымен асфальт-бетон төсеміне ауыстыру арқылы негіз орнату;</w:t>
      </w:r>
    </w:p>
    <w:p>
      <w:pPr>
        <w:spacing w:after="0"/>
        <w:ind w:left="0"/>
        <w:jc w:val="both"/>
      </w:pPr>
      <w:r>
        <w:rPr>
          <w:rFonts w:ascii="Times New Roman"/>
          <w:b w:val="false"/>
          <w:i w:val="false"/>
          <w:color w:val="000000"/>
          <w:sz w:val="28"/>
        </w:rPr>
        <w:t>
      компенсациялық жіктердің құрылғысы ;</w:t>
      </w:r>
    </w:p>
    <w:p>
      <w:pPr>
        <w:spacing w:after="0"/>
        <w:ind w:left="0"/>
        <w:jc w:val="both"/>
      </w:pPr>
      <w:r>
        <w:rPr>
          <w:rFonts w:ascii="Times New Roman"/>
          <w:b w:val="false"/>
          <w:i w:val="false"/>
          <w:color w:val="000000"/>
          <w:sz w:val="28"/>
        </w:rPr>
        <w:t>
      асфальтбетон жабынының үстіңгі қабатын жөндеу;</w:t>
      </w:r>
    </w:p>
    <w:p>
      <w:pPr>
        <w:spacing w:after="0"/>
        <w:ind w:left="0"/>
        <w:jc w:val="both"/>
      </w:pPr>
      <w:r>
        <w:rPr>
          <w:rFonts w:ascii="Times New Roman"/>
          <w:b w:val="false"/>
          <w:i w:val="false"/>
          <w:color w:val="000000"/>
          <w:sz w:val="28"/>
        </w:rPr>
        <w:t>
      цемент-бетон жабындарының қалпына келтірілмейтін тозған тақталарын ауыстыру, цемент-бетон жабындарында бойлық немесе көлденең ойықтарды кесу;</w:t>
      </w:r>
    </w:p>
    <w:p>
      <w:pPr>
        <w:spacing w:after="0"/>
        <w:ind w:left="0"/>
        <w:jc w:val="both"/>
      </w:pPr>
      <w:r>
        <w:rPr>
          <w:rFonts w:ascii="Times New Roman"/>
          <w:b w:val="false"/>
          <w:i w:val="false"/>
          <w:color w:val="000000"/>
          <w:sz w:val="28"/>
        </w:rPr>
        <w:t>
      жабынның қорғаныш қабаттарының құрылғысы, темірбетон плиталарының түйіспелерін және цемент-бетон жабындарының сегменттерін ұзақ уақыт бойы жөндеу, жекелеген учаскелерде цемент-бетон жабынының үстіне асфальт-бетон қабатын төсеу;</w:t>
      </w:r>
    </w:p>
    <w:p>
      <w:pPr>
        <w:spacing w:after="0"/>
        <w:ind w:left="0"/>
        <w:jc w:val="both"/>
      </w:pPr>
      <w:r>
        <w:rPr>
          <w:rFonts w:ascii="Times New Roman"/>
          <w:b w:val="false"/>
          <w:i w:val="false"/>
          <w:color w:val="000000"/>
          <w:sz w:val="28"/>
        </w:rPr>
        <w:t>
      цемент-бетон жабынының шөгуін, сынуын және коррозиясын, соның ішінде қадамен, инъекциялық әдіспен немесе асфальт-бетон жабынының жеке тақталарын ауыстыру арқылы жою ;</w:t>
      </w:r>
    </w:p>
    <w:p>
      <w:pPr>
        <w:spacing w:after="0"/>
        <w:ind w:left="0"/>
        <w:jc w:val="both"/>
      </w:pPr>
      <w:r>
        <w:rPr>
          <w:rFonts w:ascii="Times New Roman"/>
          <w:b w:val="false"/>
          <w:i w:val="false"/>
          <w:color w:val="000000"/>
          <w:sz w:val="28"/>
        </w:rPr>
        <w:t>
      кеңейту қосылыстарының құрылғысы;</w:t>
      </w:r>
    </w:p>
    <w:p>
      <w:pPr>
        <w:spacing w:after="0"/>
        <w:ind w:left="0"/>
        <w:jc w:val="both"/>
      </w:pPr>
      <w:r>
        <w:rPr>
          <w:rFonts w:ascii="Times New Roman"/>
          <w:b w:val="false"/>
          <w:i w:val="false"/>
          <w:color w:val="000000"/>
          <w:sz w:val="28"/>
        </w:rPr>
        <w:t>
      бетон бетін арнайы қосылыстармен нығайту;</w:t>
      </w:r>
    </w:p>
    <w:p>
      <w:pPr>
        <w:spacing w:after="0"/>
        <w:ind w:left="0"/>
        <w:jc w:val="both"/>
      </w:pPr>
      <w:r>
        <w:rPr>
          <w:rFonts w:ascii="Times New Roman"/>
          <w:b w:val="false"/>
          <w:i w:val="false"/>
          <w:color w:val="000000"/>
          <w:sz w:val="28"/>
        </w:rPr>
        <w:t>
      беттік өңдеу құрылғысы, қорғаныс қабаттары және тозу қабаттары;</w:t>
      </w:r>
    </w:p>
    <w:p>
      <w:pPr>
        <w:spacing w:after="0"/>
        <w:ind w:left="0"/>
        <w:jc w:val="both"/>
      </w:pPr>
      <w:r>
        <w:rPr>
          <w:rFonts w:ascii="Times New Roman"/>
          <w:b w:val="false"/>
          <w:i w:val="false"/>
          <w:color w:val="000000"/>
          <w:sz w:val="28"/>
        </w:rPr>
        <w:t>
      цементбетонды жабынды орнату немесе асфальтбетонды жабынды цементбетонды жабынға ауыстыру, ұзындығы 500 метрден аспайтын іргетас орнату;</w:t>
      </w:r>
    </w:p>
    <w:p>
      <w:pPr>
        <w:spacing w:after="0"/>
        <w:ind w:left="0"/>
        <w:jc w:val="both"/>
      </w:pPr>
      <w:r>
        <w:rPr>
          <w:rFonts w:ascii="Times New Roman"/>
          <w:b w:val="false"/>
          <w:i w:val="false"/>
          <w:color w:val="000000"/>
          <w:sz w:val="28"/>
        </w:rPr>
        <w:t>
      асфальтбетонды жабындар бойынша:</w:t>
      </w:r>
    </w:p>
    <w:p>
      <w:pPr>
        <w:spacing w:after="0"/>
        <w:ind w:left="0"/>
        <w:jc w:val="both"/>
      </w:pPr>
      <w:r>
        <w:rPr>
          <w:rFonts w:ascii="Times New Roman"/>
          <w:b w:val="false"/>
          <w:i w:val="false"/>
          <w:color w:val="000000"/>
          <w:sz w:val="28"/>
        </w:rPr>
        <w:t>
      көшелерді, автотұрақтарды, аялдама алаңдарын және басқа да іргелес аумақтарды тегістейтін жабын қабатын орнату;</w:t>
      </w:r>
    </w:p>
    <w:p>
      <w:pPr>
        <w:spacing w:after="0"/>
        <w:ind w:left="0"/>
        <w:jc w:val="both"/>
      </w:pPr>
      <w:r>
        <w:rPr>
          <w:rFonts w:ascii="Times New Roman"/>
          <w:b w:val="false"/>
          <w:i w:val="false"/>
          <w:color w:val="000000"/>
          <w:sz w:val="28"/>
        </w:rPr>
        <w:t>
      көшелерді, автотұрақтарды, аялдама алаңдарын және басқа да іргелес аумақтарды жабудың жаңа қабатын орнату арқылы жол жамылғысын қайта өңдеу;</w:t>
      </w:r>
    </w:p>
    <w:p>
      <w:pPr>
        <w:spacing w:after="0"/>
        <w:ind w:left="0"/>
        <w:jc w:val="both"/>
      </w:pPr>
      <w:r>
        <w:rPr>
          <w:rFonts w:ascii="Times New Roman"/>
          <w:b w:val="false"/>
          <w:i w:val="false"/>
          <w:color w:val="000000"/>
          <w:sz w:val="28"/>
        </w:rPr>
        <w:t>
      жаңа материалды қоса отырып, ағыны, жолтабаны, тарағы бар жетілдірілген жабынды қайлалау немесе қалпына келтіру;</w:t>
      </w:r>
    </w:p>
    <w:p>
      <w:pPr>
        <w:spacing w:after="0"/>
        <w:ind w:left="0"/>
        <w:jc w:val="both"/>
      </w:pPr>
      <w:r>
        <w:rPr>
          <w:rFonts w:ascii="Times New Roman"/>
          <w:b w:val="false"/>
          <w:i w:val="false"/>
          <w:color w:val="000000"/>
          <w:sz w:val="28"/>
        </w:rPr>
        <w:t>
      көше жабындарында кедір-бұдырлы беткі қабаттарды орнату;</w:t>
      </w:r>
    </w:p>
    <w:p>
      <w:pPr>
        <w:spacing w:after="0"/>
        <w:ind w:left="0"/>
        <w:jc w:val="both"/>
      </w:pPr>
      <w:r>
        <w:rPr>
          <w:rFonts w:ascii="Times New Roman"/>
          <w:b w:val="false"/>
          <w:i w:val="false"/>
          <w:color w:val="000000"/>
          <w:sz w:val="28"/>
        </w:rPr>
        <w:t>
      асфальт-бетон жабынын ылғалдың, ауаның енуінен, күн радиациясынан тиімді оқшаулау, жабынның бұзылған үстіңгі қабатын битум әсерінен (тершеңдік) қалпына келтіру, суға төзімділікті сақтау және қалпына келтіру үшін жасартатын сұйықтықтарды қолдану</w:t>
      </w:r>
    </w:p>
    <w:p>
      <w:pPr>
        <w:spacing w:after="0"/>
        <w:ind w:left="0"/>
        <w:jc w:val="both"/>
      </w:pPr>
      <w:r>
        <w:rPr>
          <w:rFonts w:ascii="Times New Roman"/>
          <w:b w:val="false"/>
          <w:i w:val="false"/>
          <w:color w:val="000000"/>
          <w:sz w:val="28"/>
        </w:rPr>
        <w:t>
      беттік өңдеу құрылғысы, оның ішінде жетілдірілген қоспаларды пайдалана отырып;</w:t>
      </w:r>
    </w:p>
    <w:p>
      <w:pPr>
        <w:spacing w:after="0"/>
        <w:ind w:left="0"/>
        <w:jc w:val="both"/>
      </w:pPr>
      <w:r>
        <w:rPr>
          <w:rFonts w:ascii="Times New Roman"/>
          <w:b w:val="false"/>
          <w:i w:val="false"/>
          <w:color w:val="000000"/>
          <w:sz w:val="28"/>
        </w:rPr>
        <w:t>
      жетілдірілген жабындардың тозған үстіңгі қабаттарын қалпына келтіру және жекелеген және көтерілген учаскелерде жол жамылғысын орнату, қолданыстағы жол жамылғысын бөлшектеу және қажет болған жағдайда тегістеу қабаты мен беткі қабатын немесе тозу қабатын құрылғымен топырақты тұрақтандыру. жөнделетін учаскенің бүкіл ұзындығы;</w:t>
      </w:r>
    </w:p>
    <w:p>
      <w:pPr>
        <w:spacing w:after="0"/>
        <w:ind w:left="0"/>
        <w:jc w:val="both"/>
      </w:pPr>
      <w:r>
        <w:rPr>
          <w:rFonts w:ascii="Times New Roman"/>
          <w:b w:val="false"/>
          <w:i w:val="false"/>
          <w:color w:val="000000"/>
          <w:sz w:val="28"/>
        </w:rPr>
        <w:t>
      асфальт-бетон қоспасының қажетті мөлшерін қоса отырып, құламалары, жолтабандары, тарақтары, басқа да деформациялары мен ақаулары бар жетілдірілген жабынды регенерациялау;</w:t>
      </w:r>
    </w:p>
    <w:p>
      <w:pPr>
        <w:spacing w:after="0"/>
        <w:ind w:left="0"/>
        <w:jc w:val="both"/>
      </w:pPr>
      <w:r>
        <w:rPr>
          <w:rFonts w:ascii="Times New Roman"/>
          <w:b w:val="false"/>
          <w:i w:val="false"/>
          <w:color w:val="000000"/>
          <w:sz w:val="28"/>
        </w:rPr>
        <w:t>
      зақымдалған қабатты алып тастау, жаңа төсеу үшін бетті дайындау және жол жамылғысының профилін жасау;</w:t>
      </w:r>
    </w:p>
    <w:p>
      <w:pPr>
        <w:spacing w:after="0"/>
        <w:ind w:left="0"/>
        <w:jc w:val="both"/>
      </w:pPr>
      <w:r>
        <w:rPr>
          <w:rFonts w:ascii="Times New Roman"/>
          <w:b w:val="false"/>
          <w:i w:val="false"/>
          <w:color w:val="000000"/>
          <w:sz w:val="28"/>
        </w:rPr>
        <w:t>
      жаңа материалдың қажетті мөлшерін қосып және алынған материалды жол төсемінің негізін орнату үшін пайдалана отырып, кейіннен оның үстіне асфальт-бетон жабынының қабатын немесе тозу қабатын төсей отырып, құламалары, жолтабандары, тарағы, басқа да деформациялары мен ақаулары бар жетілдірілген жабынды ресайклерлеу;</w:t>
      </w:r>
    </w:p>
    <w:p>
      <w:pPr>
        <w:spacing w:after="0"/>
        <w:ind w:left="0"/>
        <w:jc w:val="both"/>
      </w:pPr>
      <w:r>
        <w:rPr>
          <w:rFonts w:ascii="Times New Roman"/>
          <w:b w:val="false"/>
          <w:i w:val="false"/>
          <w:color w:val="000000"/>
          <w:sz w:val="28"/>
        </w:rPr>
        <w:t>
      жұмыстарды жүргізудің жаңа материалдары мен технологияларын қолдана отырып тәжірибелік учаскелерді орналастыру және оларға мониторинг жүргізу;</w:t>
      </w:r>
    </w:p>
    <w:p>
      <w:pPr>
        <w:spacing w:after="0"/>
        <w:ind w:left="0"/>
        <w:jc w:val="both"/>
      </w:pPr>
      <w:r>
        <w:rPr>
          <w:rFonts w:ascii="Times New Roman"/>
          <w:b w:val="false"/>
          <w:i w:val="false"/>
          <w:color w:val="000000"/>
          <w:sz w:val="28"/>
        </w:rPr>
        <w:t>
      көшенің 1 километріне 500 текше метрге дейінгі мөлшерде материалдар қосып, қиыршық тасты және қиыршық тасты жабындардың, сондай-ақ топырақты көшелердің профилін қалпына келтіру;</w:t>
      </w:r>
    </w:p>
    <w:p>
      <w:pPr>
        <w:spacing w:after="0"/>
        <w:ind w:left="0"/>
        <w:jc w:val="both"/>
      </w:pPr>
      <w:r>
        <w:rPr>
          <w:rFonts w:ascii="Times New Roman"/>
          <w:b w:val="false"/>
          <w:i w:val="false"/>
          <w:color w:val="000000"/>
          <w:sz w:val="28"/>
        </w:rPr>
        <w:t>
      қиыршықтасты және топырақты көшелердің жүру бөлігін тұтқыр және шаңсыздандыратын материалдармен жақсарту;</w:t>
      </w:r>
    </w:p>
    <w:p>
      <w:pPr>
        <w:spacing w:after="0"/>
        <w:ind w:left="0"/>
        <w:jc w:val="both"/>
      </w:pPr>
      <w:r>
        <w:rPr>
          <w:rFonts w:ascii="Times New Roman"/>
          <w:b w:val="false"/>
          <w:i w:val="false"/>
          <w:color w:val="000000"/>
          <w:sz w:val="28"/>
        </w:rPr>
        <w:t>
      бұрылыстардың құрылғысы және қозғалыс үшін қауіпті қисықтарда көрінуді қамтамасыз ету;</w:t>
      </w:r>
    </w:p>
    <w:p>
      <w:pPr>
        <w:spacing w:after="0"/>
        <w:ind w:left="0"/>
        <w:jc w:val="both"/>
      </w:pPr>
      <w:r>
        <w:rPr>
          <w:rFonts w:ascii="Times New Roman"/>
          <w:b w:val="false"/>
          <w:i w:val="false"/>
          <w:color w:val="000000"/>
          <w:sz w:val="28"/>
        </w:rPr>
        <w:t>
      жөнделіп жатқан учаскелердің жүріс бөлігіне жол белгілерін салу;</w:t>
      </w:r>
    </w:p>
    <w:p>
      <w:pPr>
        <w:spacing w:after="0"/>
        <w:ind w:left="0"/>
        <w:jc w:val="both"/>
      </w:pPr>
      <w:r>
        <w:rPr>
          <w:rFonts w:ascii="Times New Roman"/>
          <w:b w:val="false"/>
          <w:i w:val="false"/>
          <w:color w:val="000000"/>
          <w:sz w:val="28"/>
        </w:rPr>
        <w:t>
      ұзындығы 15 километрден аспайтын көшелердің техникалық санатын өзгертпестен қиыршық тасты және қиыршық тасты жабынды асфальтбетонды жабынға ауыстыру;</w:t>
      </w:r>
    </w:p>
    <w:p>
      <w:pPr>
        <w:spacing w:after="0"/>
        <w:ind w:left="0"/>
        <w:jc w:val="both"/>
      </w:pPr>
      <w:r>
        <w:rPr>
          <w:rFonts w:ascii="Times New Roman"/>
          <w:b w:val="false"/>
          <w:i w:val="false"/>
          <w:color w:val="000000"/>
          <w:sz w:val="28"/>
        </w:rPr>
        <w:t>
      көше қиылыстарының алдындағы ұзындығы 100 м-ге дейінгі жүріс бөлігінің жанында;</w:t>
      </w:r>
    </w:p>
    <w:p>
      <w:pPr>
        <w:spacing w:after="0"/>
        <w:ind w:left="0"/>
        <w:jc w:val="both"/>
      </w:pPr>
      <w:r>
        <w:rPr>
          <w:rFonts w:ascii="Times New Roman"/>
          <w:b w:val="false"/>
          <w:i w:val="false"/>
          <w:color w:val="000000"/>
          <w:sz w:val="28"/>
        </w:rPr>
        <w:t>
      үдемелі-тежеуіш жолақтары бар бұрылыстарға арналған орындардың, бұрылыс алаңдарының, бұрылыс алаңдарының құрылғысы;</w:t>
      </w:r>
    </w:p>
    <w:p>
      <w:pPr>
        <w:spacing w:after="0"/>
        <w:ind w:left="0"/>
        <w:jc w:val="both"/>
      </w:pPr>
      <w:r>
        <w:rPr>
          <w:rFonts w:ascii="Times New Roman"/>
          <w:b w:val="false"/>
          <w:i w:val="false"/>
          <w:color w:val="000000"/>
          <w:sz w:val="28"/>
        </w:rPr>
        <w:t>
      көшелердің өткізу қабілетін арттыру мақсатында:</w:t>
      </w:r>
    </w:p>
    <w:p>
      <w:pPr>
        <w:spacing w:after="0"/>
        <w:ind w:left="0"/>
        <w:jc w:val="both"/>
      </w:pPr>
      <w:r>
        <w:rPr>
          <w:rFonts w:ascii="Times New Roman"/>
          <w:b w:val="false"/>
          <w:i w:val="false"/>
          <w:color w:val="000000"/>
          <w:sz w:val="28"/>
        </w:rPr>
        <w:t>
      көшелердің қиылыстары алдында ұзындығы 100 м-ге дейін жүріс бөлігінің кеңеюі;</w:t>
      </w:r>
    </w:p>
    <w:p>
      <w:pPr>
        <w:spacing w:after="0"/>
        <w:ind w:left="0"/>
        <w:jc w:val="both"/>
      </w:pPr>
      <w:r>
        <w:rPr>
          <w:rFonts w:ascii="Times New Roman"/>
          <w:b w:val="false"/>
          <w:i w:val="false"/>
          <w:color w:val="000000"/>
          <w:sz w:val="28"/>
        </w:rPr>
        <w:t>
      үдемелі-тежеуіш жолақтары бар бұрылыстарға арналған орындардың, бұрылыс алаңдарының, бұрылыс алаңдарының құрылғысы;</w:t>
      </w:r>
    </w:p>
    <w:p>
      <w:pPr>
        <w:spacing w:after="0"/>
        <w:ind w:left="0"/>
        <w:jc w:val="both"/>
      </w:pPr>
      <w:r>
        <w:rPr>
          <w:rFonts w:ascii="Times New Roman"/>
          <w:b w:val="false"/>
          <w:i w:val="false"/>
          <w:color w:val="000000"/>
          <w:sz w:val="28"/>
        </w:rPr>
        <w:t>
      күрделі жабындардың жүріс бөлігіндегі ойықтар мен кедір-бұдырларды жою, жол төсемінің тұрақсыз қабаттарын міндетті түрде бір немесе бірнеше қозғалыс жолақтарының еніне немесе жабынның бүкіл еніне ауыстыра отырып, ығысуға төзімді және тозуға төзімді асфальтбетонның жаңа қабатын төсеу. бетон;</w:t>
      </w:r>
    </w:p>
    <w:p>
      <w:pPr>
        <w:spacing w:after="0"/>
        <w:ind w:left="0"/>
        <w:jc w:val="both"/>
      </w:pPr>
      <w:r>
        <w:rPr>
          <w:rFonts w:ascii="Times New Roman"/>
          <w:b w:val="false"/>
          <w:i w:val="false"/>
          <w:color w:val="000000"/>
          <w:sz w:val="28"/>
        </w:rPr>
        <w:t>
      3) жасанды инженерлік жол құрылыстары бойынша:</w:t>
      </w:r>
    </w:p>
    <w:p>
      <w:pPr>
        <w:spacing w:after="0"/>
        <w:ind w:left="0"/>
        <w:jc w:val="both"/>
      </w:pPr>
      <w:r>
        <w:rPr>
          <w:rFonts w:ascii="Times New Roman"/>
          <w:b w:val="false"/>
          <w:i w:val="false"/>
          <w:color w:val="000000"/>
          <w:sz w:val="28"/>
        </w:rPr>
        <w:t>
      деформациялық жіктердің астындағы су бұру науасын қалпына келтіру;</w:t>
      </w:r>
    </w:p>
    <w:p>
      <w:pPr>
        <w:spacing w:after="0"/>
        <w:ind w:left="0"/>
        <w:jc w:val="both"/>
      </w:pPr>
      <w:r>
        <w:rPr>
          <w:rFonts w:ascii="Times New Roman"/>
          <w:b w:val="false"/>
          <w:i w:val="false"/>
          <w:color w:val="000000"/>
          <w:sz w:val="28"/>
        </w:rPr>
        <w:t>
      су бұру құбырларын жөндеу (құбырларды ұзарту немесе қосымша құбырларды орнату);</w:t>
      </w:r>
    </w:p>
    <w:p>
      <w:pPr>
        <w:spacing w:after="0"/>
        <w:ind w:left="0"/>
        <w:jc w:val="both"/>
      </w:pPr>
      <w:r>
        <w:rPr>
          <w:rFonts w:ascii="Times New Roman"/>
          <w:b w:val="false"/>
          <w:i w:val="false"/>
          <w:color w:val="000000"/>
          <w:sz w:val="28"/>
        </w:rPr>
        <w:t>
      тротуарға гидрооқшаулағыштың түйіскен жеріндегі жабындардағы жіктердің құрылғысы және оларды мастикамен құю;</w:t>
      </w:r>
    </w:p>
    <w:p>
      <w:pPr>
        <w:spacing w:after="0"/>
        <w:ind w:left="0"/>
        <w:jc w:val="both"/>
      </w:pPr>
      <w:r>
        <w:rPr>
          <w:rFonts w:ascii="Times New Roman"/>
          <w:b w:val="false"/>
          <w:i w:val="false"/>
          <w:color w:val="000000"/>
          <w:sz w:val="28"/>
        </w:rPr>
        <w:t>
      су бұру құбырларындағы оқшаулауды жөндеу;</w:t>
      </w:r>
    </w:p>
    <w:p>
      <w:pPr>
        <w:spacing w:after="0"/>
        <w:ind w:left="0"/>
        <w:jc w:val="both"/>
      </w:pPr>
      <w:r>
        <w:rPr>
          <w:rFonts w:ascii="Times New Roman"/>
          <w:b w:val="false"/>
          <w:i w:val="false"/>
          <w:color w:val="000000"/>
          <w:sz w:val="28"/>
        </w:rPr>
        <w:t>
      көпірдің 10 сантиметрден астам шөгуі кезінде үйіндімен түйісетін тораптарын жөндеу (қиыршық тас үстімен қосымша жабын есебінен тегістеу);</w:t>
      </w:r>
    </w:p>
    <w:p>
      <w:pPr>
        <w:spacing w:after="0"/>
        <w:ind w:left="0"/>
        <w:jc w:val="both"/>
      </w:pPr>
      <w:r>
        <w:rPr>
          <w:rFonts w:ascii="Times New Roman"/>
          <w:b w:val="false"/>
          <w:i w:val="false"/>
          <w:color w:val="000000"/>
          <w:sz w:val="28"/>
        </w:rPr>
        <w:t>
      шеткі тротуар плиталарын жағалаумен түйісетін ауыстыру;</w:t>
      </w:r>
    </w:p>
    <w:p>
      <w:pPr>
        <w:spacing w:after="0"/>
        <w:ind w:left="0"/>
        <w:jc w:val="both"/>
      </w:pPr>
      <w:r>
        <w:rPr>
          <w:rFonts w:ascii="Times New Roman"/>
          <w:b w:val="false"/>
          <w:i w:val="false"/>
          <w:color w:val="000000"/>
          <w:sz w:val="28"/>
        </w:rPr>
        <w:t>
      жол төсемдерін қалпына келтіре отырып, өтпелі плиталардың жекелеген жылжуларын жою;</w:t>
      </w:r>
    </w:p>
    <w:p>
      <w:pPr>
        <w:spacing w:after="0"/>
        <w:ind w:left="0"/>
        <w:jc w:val="both"/>
      </w:pPr>
      <w:r>
        <w:rPr>
          <w:rFonts w:ascii="Times New Roman"/>
          <w:b w:val="false"/>
          <w:i w:val="false"/>
          <w:color w:val="000000"/>
          <w:sz w:val="28"/>
        </w:rPr>
        <w:t>
      ауыспалы плиталар астынан плиталарды аша отырып, оны шайған кезде топырақты көму;</w:t>
      </w:r>
    </w:p>
    <w:p>
      <w:pPr>
        <w:spacing w:after="0"/>
        <w:ind w:left="0"/>
        <w:jc w:val="both"/>
      </w:pPr>
      <w:r>
        <w:rPr>
          <w:rFonts w:ascii="Times New Roman"/>
          <w:b w:val="false"/>
          <w:i w:val="false"/>
          <w:color w:val="000000"/>
          <w:sz w:val="28"/>
        </w:rPr>
        <w:t>
      болат элементтері бар деформациялық жіктердің бөлшектерін ішінара ауыстыру;</w:t>
      </w:r>
    </w:p>
    <w:p>
      <w:pPr>
        <w:spacing w:after="0"/>
        <w:ind w:left="0"/>
        <w:jc w:val="both"/>
      </w:pPr>
      <w:r>
        <w:rPr>
          <w:rFonts w:ascii="Times New Roman"/>
          <w:b w:val="false"/>
          <w:i w:val="false"/>
          <w:color w:val="000000"/>
          <w:sz w:val="28"/>
        </w:rPr>
        <w:t>
      жұмыстар жол төсемі деңгейінде орындалған кезде мастикалық және резеңке толтырғыштары бар жабық түрдегі деформациялық жіктерді ауыстыру;</w:t>
      </w:r>
    </w:p>
    <w:p>
      <w:pPr>
        <w:spacing w:after="0"/>
        <w:ind w:left="0"/>
        <w:jc w:val="both"/>
      </w:pPr>
      <w:r>
        <w:rPr>
          <w:rFonts w:ascii="Times New Roman"/>
          <w:b w:val="false"/>
          <w:i w:val="false"/>
          <w:color w:val="000000"/>
          <w:sz w:val="28"/>
        </w:rPr>
        <w:t>
      тротуарлардағы деформациялық жіктерді ауыстыру;</w:t>
      </w:r>
    </w:p>
    <w:p>
      <w:pPr>
        <w:spacing w:after="0"/>
        <w:ind w:left="0"/>
        <w:jc w:val="both"/>
      </w:pPr>
      <w:r>
        <w:rPr>
          <w:rFonts w:ascii="Times New Roman"/>
          <w:b w:val="false"/>
          <w:i w:val="false"/>
          <w:color w:val="000000"/>
          <w:sz w:val="28"/>
        </w:rPr>
        <w:t>
      тротуар жабынын тегістеу, жаңа жабынды орнату;</w:t>
      </w:r>
    </w:p>
    <w:p>
      <w:pPr>
        <w:spacing w:after="0"/>
        <w:ind w:left="0"/>
        <w:jc w:val="both"/>
      </w:pPr>
      <w:r>
        <w:rPr>
          <w:rFonts w:ascii="Times New Roman"/>
          <w:b w:val="false"/>
          <w:i w:val="false"/>
          <w:color w:val="000000"/>
          <w:sz w:val="28"/>
        </w:rPr>
        <w:t>
      тротуар блоктарындағы кең саңылаулардың ойықтарын бітеу, тротуарлардың қасбетін қорғаныс жабынымен өңдеу;</w:t>
      </w:r>
    </w:p>
    <w:p>
      <w:pPr>
        <w:spacing w:after="0"/>
        <w:ind w:left="0"/>
        <w:jc w:val="both"/>
      </w:pPr>
      <w:r>
        <w:rPr>
          <w:rFonts w:ascii="Times New Roman"/>
          <w:b w:val="false"/>
          <w:i w:val="false"/>
          <w:color w:val="000000"/>
          <w:sz w:val="28"/>
        </w:rPr>
        <w:t>
      тротуар блоктарындағы жекелеген сынықтар мен жарықтарды жою;</w:t>
      </w:r>
    </w:p>
    <w:p>
      <w:pPr>
        <w:spacing w:after="0"/>
        <w:ind w:left="0"/>
        <w:jc w:val="both"/>
      </w:pPr>
      <w:r>
        <w:rPr>
          <w:rFonts w:ascii="Times New Roman"/>
          <w:b w:val="false"/>
          <w:i w:val="false"/>
          <w:color w:val="000000"/>
          <w:sz w:val="28"/>
        </w:rPr>
        <w:t>
      тротуар блоктарының түйіспелерін шегендеу және оқшаулау;</w:t>
      </w:r>
    </w:p>
    <w:p>
      <w:pPr>
        <w:spacing w:after="0"/>
        <w:ind w:left="0"/>
        <w:jc w:val="both"/>
      </w:pPr>
      <w:r>
        <w:rPr>
          <w:rFonts w:ascii="Times New Roman"/>
          <w:b w:val="false"/>
          <w:i w:val="false"/>
          <w:color w:val="000000"/>
          <w:sz w:val="28"/>
        </w:rPr>
        <w:t>
      тротуарларды қалпына келтіру, жекелеген зақымдалған блоктарды нығайту немесе ауыстыру;</w:t>
      </w:r>
    </w:p>
    <w:p>
      <w:pPr>
        <w:spacing w:after="0"/>
        <w:ind w:left="0"/>
        <w:jc w:val="both"/>
      </w:pPr>
      <w:r>
        <w:rPr>
          <w:rFonts w:ascii="Times New Roman"/>
          <w:b w:val="false"/>
          <w:i w:val="false"/>
          <w:color w:val="000000"/>
          <w:sz w:val="28"/>
        </w:rPr>
        <w:t>
      тротуар плиталарының сынықтарын жою;</w:t>
      </w:r>
    </w:p>
    <w:p>
      <w:pPr>
        <w:spacing w:after="0"/>
        <w:ind w:left="0"/>
        <w:jc w:val="both"/>
      </w:pPr>
      <w:r>
        <w:rPr>
          <w:rFonts w:ascii="Times New Roman"/>
          <w:b w:val="false"/>
          <w:i w:val="false"/>
          <w:color w:val="000000"/>
          <w:sz w:val="28"/>
        </w:rPr>
        <w:t>
      оқшаулау құрылғысы немесе тротуарларды асфальтбетонмен жабу;</w:t>
      </w:r>
    </w:p>
    <w:p>
      <w:pPr>
        <w:spacing w:after="0"/>
        <w:ind w:left="0"/>
        <w:jc w:val="both"/>
      </w:pPr>
      <w:r>
        <w:rPr>
          <w:rFonts w:ascii="Times New Roman"/>
          <w:b w:val="false"/>
          <w:i w:val="false"/>
          <w:color w:val="000000"/>
          <w:sz w:val="28"/>
        </w:rPr>
        <w:t>
      жекелеген секцияларды жөндеу, таяныштардың жекелеген тіреулерінің анкерленуін күшейту;</w:t>
      </w:r>
    </w:p>
    <w:p>
      <w:pPr>
        <w:spacing w:after="0"/>
        <w:ind w:left="0"/>
        <w:jc w:val="both"/>
      </w:pPr>
      <w:r>
        <w:rPr>
          <w:rFonts w:ascii="Times New Roman"/>
          <w:b w:val="false"/>
          <w:i w:val="false"/>
          <w:color w:val="000000"/>
          <w:sz w:val="28"/>
        </w:rPr>
        <w:t>
      таяныштарды көпір құрылысының бүкіл ұзындығы бойынша немесе ұзындығының бір бөлігіне ауыстыру;</w:t>
      </w:r>
    </w:p>
    <w:p>
      <w:pPr>
        <w:spacing w:after="0"/>
        <w:ind w:left="0"/>
        <w:jc w:val="both"/>
      </w:pPr>
      <w:r>
        <w:rPr>
          <w:rFonts w:ascii="Times New Roman"/>
          <w:b w:val="false"/>
          <w:i w:val="false"/>
          <w:color w:val="000000"/>
          <w:sz w:val="28"/>
        </w:rPr>
        <w:t>
      таяныштарды бүкіл ұзындығы бойынша бояу;</w:t>
      </w:r>
    </w:p>
    <w:p>
      <w:pPr>
        <w:spacing w:after="0"/>
        <w:ind w:left="0"/>
        <w:jc w:val="both"/>
      </w:pPr>
      <w:r>
        <w:rPr>
          <w:rFonts w:ascii="Times New Roman"/>
          <w:b w:val="false"/>
          <w:i w:val="false"/>
          <w:color w:val="000000"/>
          <w:sz w:val="28"/>
        </w:rPr>
        <w:t>
      таяныш тіреулерін бекіту тораптарын жаңа анкермен ауыстыру;</w:t>
      </w:r>
    </w:p>
    <w:p>
      <w:pPr>
        <w:spacing w:after="0"/>
        <w:ind w:left="0"/>
        <w:jc w:val="both"/>
      </w:pPr>
      <w:r>
        <w:rPr>
          <w:rFonts w:ascii="Times New Roman"/>
          <w:b w:val="false"/>
          <w:i w:val="false"/>
          <w:color w:val="000000"/>
          <w:sz w:val="28"/>
        </w:rPr>
        <w:t>
      конструкциялардың (плиталардың, арқалықтардың, аркалардың қабырғаларының және басқа элементтердің) бетонының барлық беттерін гидрофобизациялау немесе сырлау;</w:t>
      </w:r>
    </w:p>
    <w:p>
      <w:pPr>
        <w:spacing w:after="0"/>
        <w:ind w:left="0"/>
        <w:jc w:val="both"/>
      </w:pPr>
      <w:r>
        <w:rPr>
          <w:rFonts w:ascii="Times New Roman"/>
          <w:b w:val="false"/>
          <w:i w:val="false"/>
          <w:color w:val="000000"/>
          <w:sz w:val="28"/>
        </w:rPr>
        <w:t>
      диафрагмалардың жіктерін жөндеу;</w:t>
      </w:r>
    </w:p>
    <w:p>
      <w:pPr>
        <w:spacing w:after="0"/>
        <w:ind w:left="0"/>
        <w:jc w:val="both"/>
      </w:pPr>
      <w:r>
        <w:rPr>
          <w:rFonts w:ascii="Times New Roman"/>
          <w:b w:val="false"/>
          <w:i w:val="false"/>
          <w:color w:val="000000"/>
          <w:sz w:val="28"/>
        </w:rPr>
        <w:t>
      көпірлер мен жол өтпелерін ішінара қайта құру немесе жөндеу, сондай-ақ су өткізгіш құбырларды олардың өлшемдері мен жобалық жүктемелерін техникалық құжаттамада бекітілген жөнделетін көшелер үшін белгіленген техникалық санатқа сәйкес стандарттарға сәйкес келтіре отырып, толық немесе ішінара қайта құру.;</w:t>
      </w:r>
    </w:p>
    <w:p>
      <w:pPr>
        <w:spacing w:after="0"/>
        <w:ind w:left="0"/>
        <w:jc w:val="both"/>
      </w:pPr>
      <w:r>
        <w:rPr>
          <w:rFonts w:ascii="Times New Roman"/>
          <w:b w:val="false"/>
          <w:i w:val="false"/>
          <w:color w:val="000000"/>
          <w:sz w:val="28"/>
        </w:rPr>
        <w:t>
      көпірлерде күрделі емес жөндеу жұмыстарын орындау (төсемдерді, арқалық торларды, жекелеген тораптар мен элементтерді ауыстыру, қалауды, жер төсемімен түйісулерді түзету және т.б.);</w:t>
      </w:r>
    </w:p>
    <w:p>
      <w:pPr>
        <w:spacing w:after="0"/>
        <w:ind w:left="0"/>
        <w:jc w:val="both"/>
      </w:pPr>
      <w:r>
        <w:rPr>
          <w:rFonts w:ascii="Times New Roman"/>
          <w:b w:val="false"/>
          <w:i w:val="false"/>
          <w:color w:val="000000"/>
          <w:sz w:val="28"/>
        </w:rPr>
        <w:t>
      алдын ала кернеулі темірбетон және металл аралық құрылыстардағы құрылыстың көтерілуін бақылау;</w:t>
      </w:r>
    </w:p>
    <w:p>
      <w:pPr>
        <w:spacing w:after="0"/>
        <w:ind w:left="0"/>
        <w:jc w:val="both"/>
      </w:pPr>
      <w:r>
        <w:rPr>
          <w:rFonts w:ascii="Times New Roman"/>
          <w:b w:val="false"/>
          <w:i w:val="false"/>
          <w:color w:val="000000"/>
          <w:sz w:val="28"/>
        </w:rPr>
        <w:t>
      көпір құрылысының жүру бөлігіндегі төсемдерді қалпына келтіру немесе ауыстыру;</w:t>
      </w:r>
    </w:p>
    <w:p>
      <w:pPr>
        <w:spacing w:after="0"/>
        <w:ind w:left="0"/>
        <w:jc w:val="both"/>
      </w:pPr>
      <w:r>
        <w:rPr>
          <w:rFonts w:ascii="Times New Roman"/>
          <w:b w:val="false"/>
          <w:i w:val="false"/>
          <w:color w:val="000000"/>
          <w:sz w:val="28"/>
        </w:rPr>
        <w:t>
      тротуар блоктарындағы саңылауларды бітеу, тротуарларға төсемдер төсеу;</w:t>
      </w:r>
    </w:p>
    <w:p>
      <w:pPr>
        <w:spacing w:after="0"/>
        <w:ind w:left="0"/>
        <w:jc w:val="both"/>
      </w:pPr>
      <w:r>
        <w:rPr>
          <w:rFonts w:ascii="Times New Roman"/>
          <w:b w:val="false"/>
          <w:i w:val="false"/>
          <w:color w:val="000000"/>
          <w:sz w:val="28"/>
        </w:rPr>
        <w:t>
      қоршауларды жөндеу немесе қайта жаңарту;</w:t>
      </w:r>
    </w:p>
    <w:p>
      <w:pPr>
        <w:spacing w:after="0"/>
        <w:ind w:left="0"/>
        <w:jc w:val="both"/>
      </w:pPr>
      <w:r>
        <w:rPr>
          <w:rFonts w:ascii="Times New Roman"/>
          <w:b w:val="false"/>
          <w:i w:val="false"/>
          <w:color w:val="000000"/>
          <w:sz w:val="28"/>
        </w:rPr>
        <w:t>
      материалдар мен конструкцияларды ауыстыра отырып, деформациялық жіктерді жөндеу;</w:t>
      </w:r>
    </w:p>
    <w:p>
      <w:pPr>
        <w:spacing w:after="0"/>
        <w:ind w:left="0"/>
        <w:jc w:val="both"/>
      </w:pPr>
      <w:r>
        <w:rPr>
          <w:rFonts w:ascii="Times New Roman"/>
          <w:b w:val="false"/>
          <w:i w:val="false"/>
          <w:color w:val="000000"/>
          <w:sz w:val="28"/>
        </w:rPr>
        <w:t>
      гидроизоляцияны жөндеу;</w:t>
      </w:r>
    </w:p>
    <w:p>
      <w:pPr>
        <w:spacing w:after="0"/>
        <w:ind w:left="0"/>
        <w:jc w:val="both"/>
      </w:pPr>
      <w:r>
        <w:rPr>
          <w:rFonts w:ascii="Times New Roman"/>
          <w:b w:val="false"/>
          <w:i w:val="false"/>
          <w:color w:val="000000"/>
          <w:sz w:val="28"/>
        </w:rPr>
        <w:t>
      тротуарларды, таяныштарды, бордюрлерді жөндеу және ауыстыру;</w:t>
      </w:r>
    </w:p>
    <w:p>
      <w:pPr>
        <w:spacing w:after="0"/>
        <w:ind w:left="0"/>
        <w:jc w:val="both"/>
      </w:pPr>
      <w:r>
        <w:rPr>
          <w:rFonts w:ascii="Times New Roman"/>
          <w:b w:val="false"/>
          <w:i w:val="false"/>
          <w:color w:val="000000"/>
          <w:sz w:val="28"/>
        </w:rPr>
        <w:t>
      көпірдің жүріс бөлігіндегі дренажды жақсарту, дренажды құбырлар мен терезелерді ауыстыру;</w:t>
      </w:r>
    </w:p>
    <w:p>
      <w:pPr>
        <w:spacing w:after="0"/>
        <w:ind w:left="0"/>
        <w:jc w:val="both"/>
      </w:pPr>
      <w:r>
        <w:rPr>
          <w:rFonts w:ascii="Times New Roman"/>
          <w:b w:val="false"/>
          <w:i w:val="false"/>
          <w:color w:val="000000"/>
          <w:sz w:val="28"/>
        </w:rPr>
        <w:t>
      темірбетон конструкцияларының қасбеттік беттерін гидрооқшаулау, негізгі арқалықтардың беттерін сырлау;</w:t>
      </w:r>
    </w:p>
    <w:p>
      <w:pPr>
        <w:spacing w:after="0"/>
        <w:ind w:left="0"/>
        <w:jc w:val="both"/>
      </w:pPr>
      <w:r>
        <w:rPr>
          <w:rFonts w:ascii="Times New Roman"/>
          <w:b w:val="false"/>
          <w:i w:val="false"/>
          <w:color w:val="000000"/>
          <w:sz w:val="28"/>
        </w:rPr>
        <w:t>
      жарықтардың бетін тығыздау, раковиналарды, сынықтарды бітеу, көпірдің темірбетон элементтерінің қорғаныш қабатын қалпына келтіру;</w:t>
      </w:r>
    </w:p>
    <w:p>
      <w:pPr>
        <w:spacing w:after="0"/>
        <w:ind w:left="0"/>
        <w:jc w:val="both"/>
      </w:pPr>
      <w:r>
        <w:rPr>
          <w:rFonts w:ascii="Times New Roman"/>
          <w:b w:val="false"/>
          <w:i w:val="false"/>
          <w:color w:val="000000"/>
          <w:sz w:val="28"/>
        </w:rPr>
        <w:t>
      металл аралық құрылыстардың тұтас бояуы;</w:t>
      </w:r>
    </w:p>
    <w:p>
      <w:pPr>
        <w:spacing w:after="0"/>
        <w:ind w:left="0"/>
        <w:jc w:val="both"/>
      </w:pPr>
      <w:r>
        <w:rPr>
          <w:rFonts w:ascii="Times New Roman"/>
          <w:b w:val="false"/>
          <w:i w:val="false"/>
          <w:color w:val="000000"/>
          <w:sz w:val="28"/>
        </w:rPr>
        <w:t>
      арқалықтардың бір-бірімен қосылуын қалпына келтіру;</w:t>
      </w:r>
    </w:p>
    <w:p>
      <w:pPr>
        <w:spacing w:after="0"/>
        <w:ind w:left="0"/>
        <w:jc w:val="both"/>
      </w:pPr>
      <w:r>
        <w:rPr>
          <w:rFonts w:ascii="Times New Roman"/>
          <w:b w:val="false"/>
          <w:i w:val="false"/>
          <w:color w:val="000000"/>
          <w:sz w:val="28"/>
        </w:rPr>
        <w:t>
      дренажды және дренажды, көпірдің жағалаумен түйіскен жерлерін, өтпелі плиталарды ауыстыра отырып жөндеу;</w:t>
      </w:r>
    </w:p>
    <w:p>
      <w:pPr>
        <w:spacing w:after="0"/>
        <w:ind w:left="0"/>
        <w:jc w:val="both"/>
      </w:pPr>
      <w:r>
        <w:rPr>
          <w:rFonts w:ascii="Times New Roman"/>
          <w:b w:val="false"/>
          <w:i w:val="false"/>
          <w:color w:val="000000"/>
          <w:sz w:val="28"/>
        </w:rPr>
        <w:t>
      жер төсемі құламаларының бекітпелерін және реттеуші құрылыстарды жөндеу;</w:t>
      </w:r>
    </w:p>
    <w:p>
      <w:pPr>
        <w:spacing w:after="0"/>
        <w:ind w:left="0"/>
        <w:jc w:val="both"/>
      </w:pPr>
      <w:r>
        <w:rPr>
          <w:rFonts w:ascii="Times New Roman"/>
          <w:b w:val="false"/>
          <w:i w:val="false"/>
          <w:color w:val="000000"/>
          <w:sz w:val="28"/>
        </w:rPr>
        <w:t>
      тіректер мен реттеуші құрылыстардағы ойықтарды жою;</w:t>
      </w:r>
    </w:p>
    <w:p>
      <w:pPr>
        <w:spacing w:after="0"/>
        <w:ind w:left="0"/>
        <w:jc w:val="both"/>
      </w:pPr>
      <w:r>
        <w:rPr>
          <w:rFonts w:ascii="Times New Roman"/>
          <w:b w:val="false"/>
          <w:i w:val="false"/>
          <w:color w:val="000000"/>
          <w:sz w:val="28"/>
        </w:rPr>
        <w:t>
      металл аралық құрылыстардағы жекелеген элементтерді нығайту, фермалары бар көпірлерде тор элементтерін түзету;</w:t>
      </w:r>
    </w:p>
    <w:p>
      <w:pPr>
        <w:spacing w:after="0"/>
        <w:ind w:left="0"/>
        <w:jc w:val="both"/>
      </w:pPr>
      <w:r>
        <w:rPr>
          <w:rFonts w:ascii="Times New Roman"/>
          <w:b w:val="false"/>
          <w:i w:val="false"/>
          <w:color w:val="000000"/>
          <w:sz w:val="28"/>
        </w:rPr>
        <w:t>
      тойтармаларды беріктігі жоғары болттарға ауыстыру;</w:t>
      </w:r>
    </w:p>
    <w:p>
      <w:pPr>
        <w:spacing w:after="0"/>
        <w:ind w:left="0"/>
        <w:jc w:val="both"/>
      </w:pPr>
      <w:r>
        <w:rPr>
          <w:rFonts w:ascii="Times New Roman"/>
          <w:b w:val="false"/>
          <w:i w:val="false"/>
          <w:color w:val="000000"/>
          <w:sz w:val="28"/>
        </w:rPr>
        <w:t>
      тірек бөліктерінің жобалық жағдайын жөндеу және қалпына келтіру;</w:t>
      </w:r>
    </w:p>
    <w:p>
      <w:pPr>
        <w:spacing w:after="0"/>
        <w:ind w:left="0"/>
        <w:jc w:val="both"/>
      </w:pPr>
      <w:r>
        <w:rPr>
          <w:rFonts w:ascii="Times New Roman"/>
          <w:b w:val="false"/>
          <w:i w:val="false"/>
          <w:color w:val="000000"/>
          <w:sz w:val="28"/>
        </w:rPr>
        <w:t>
      тірек алаңдарындағы төгінділерді жөндеу және қалпына келтіру;</w:t>
      </w:r>
    </w:p>
    <w:p>
      <w:pPr>
        <w:spacing w:after="0"/>
        <w:ind w:left="0"/>
        <w:jc w:val="both"/>
      </w:pPr>
      <w:r>
        <w:rPr>
          <w:rFonts w:ascii="Times New Roman"/>
          <w:b w:val="false"/>
          <w:i w:val="false"/>
          <w:color w:val="000000"/>
          <w:sz w:val="28"/>
        </w:rPr>
        <w:t>
      қаптаманың тігістерін тігу, жарықтарға ерітінділерді инъекциялау;</w:t>
      </w:r>
    </w:p>
    <w:p>
      <w:pPr>
        <w:spacing w:after="0"/>
        <w:ind w:left="0"/>
        <w:jc w:val="both"/>
      </w:pPr>
      <w:r>
        <w:rPr>
          <w:rFonts w:ascii="Times New Roman"/>
          <w:b w:val="false"/>
          <w:i w:val="false"/>
          <w:color w:val="000000"/>
          <w:sz w:val="28"/>
        </w:rPr>
        <w:t>
      аралық құрылыстар мен тіреулердің қарау құрылғыларын жөндеу және қалпына келтіру;</w:t>
      </w:r>
    </w:p>
    <w:p>
      <w:pPr>
        <w:spacing w:after="0"/>
        <w:ind w:left="0"/>
        <w:jc w:val="both"/>
      </w:pPr>
      <w:r>
        <w:rPr>
          <w:rFonts w:ascii="Times New Roman"/>
          <w:b w:val="false"/>
          <w:i w:val="false"/>
          <w:color w:val="000000"/>
          <w:sz w:val="28"/>
        </w:rPr>
        <w:t>
      тіректердің корпусын жөндеу;</w:t>
      </w:r>
    </w:p>
    <w:p>
      <w:pPr>
        <w:spacing w:after="0"/>
        <w:ind w:left="0"/>
        <w:jc w:val="both"/>
      </w:pPr>
      <w:r>
        <w:rPr>
          <w:rFonts w:ascii="Times New Roman"/>
          <w:b w:val="false"/>
          <w:i w:val="false"/>
          <w:color w:val="000000"/>
          <w:sz w:val="28"/>
        </w:rPr>
        <w:t>
      темірбетон аралық құрылыстардың тіреу орындарында тірек бөліктерін нығайту;</w:t>
      </w:r>
    </w:p>
    <w:p>
      <w:pPr>
        <w:spacing w:after="0"/>
        <w:ind w:left="0"/>
        <w:jc w:val="both"/>
      </w:pPr>
      <w:r>
        <w:rPr>
          <w:rFonts w:ascii="Times New Roman"/>
          <w:b w:val="false"/>
          <w:i w:val="false"/>
          <w:color w:val="000000"/>
          <w:sz w:val="28"/>
        </w:rPr>
        <w:t>
      құбырлардың жекелеген буындары мен бастарын ауыстыру немесе жөндеу, оқшаулау мен түйіспелерді бекіту;</w:t>
      </w:r>
    </w:p>
    <w:p>
      <w:pPr>
        <w:spacing w:after="0"/>
        <w:ind w:left="0"/>
        <w:jc w:val="both"/>
      </w:pPr>
      <w:r>
        <w:rPr>
          <w:rFonts w:ascii="Times New Roman"/>
          <w:b w:val="false"/>
          <w:i w:val="false"/>
          <w:color w:val="000000"/>
          <w:sz w:val="28"/>
        </w:rPr>
        <w:t>
      тіреу қабырғаларын, нығайтқыш және реттеуші құрылыстарды, галереялар мен бастырмаларды жөндеу, сондай-ақ олардың жекелеген элементтерін ауыстыру;</w:t>
      </w:r>
    </w:p>
    <w:p>
      <w:pPr>
        <w:spacing w:after="0"/>
        <w:ind w:left="0"/>
        <w:jc w:val="both"/>
      </w:pPr>
      <w:r>
        <w:rPr>
          <w:rFonts w:ascii="Times New Roman"/>
          <w:b w:val="false"/>
          <w:i w:val="false"/>
          <w:color w:val="000000"/>
          <w:sz w:val="28"/>
        </w:rPr>
        <w:t>
      көпірлер мен су өткізгіш құбырларды жөндеу кезінде, қажет болған жағдайда, ұзындығы бір шақырымнан аспайтын айналма жолдардың құрылысын аяқтау;</w:t>
      </w:r>
    </w:p>
    <w:p>
      <w:pPr>
        <w:spacing w:after="0"/>
        <w:ind w:left="0"/>
        <w:jc w:val="both"/>
      </w:pPr>
      <w:r>
        <w:rPr>
          <w:rFonts w:ascii="Times New Roman"/>
          <w:b w:val="false"/>
          <w:i w:val="false"/>
          <w:color w:val="000000"/>
          <w:sz w:val="28"/>
        </w:rPr>
        <w:t>
      жерасты және жерүсті жаяу жүргіншілер өткелдерінде мүгедектерге арналған жаңа көтергіштерді, лифтілер мен эскалаторларды орнату және жөндеу;</w:t>
      </w:r>
    </w:p>
    <w:p>
      <w:pPr>
        <w:spacing w:after="0"/>
        <w:ind w:left="0"/>
        <w:jc w:val="both"/>
      </w:pPr>
      <w:r>
        <w:rPr>
          <w:rFonts w:ascii="Times New Roman"/>
          <w:b w:val="false"/>
          <w:i w:val="false"/>
          <w:color w:val="000000"/>
          <w:sz w:val="28"/>
        </w:rPr>
        <w:t>
      өткізу қабілетін арттыра отырып, су өткізгіш құбырларды толығымен қайта құру;</w:t>
      </w:r>
    </w:p>
    <w:p>
      <w:pPr>
        <w:spacing w:after="0"/>
        <w:ind w:left="0"/>
        <w:jc w:val="both"/>
      </w:pPr>
      <w:r>
        <w:rPr>
          <w:rFonts w:ascii="Times New Roman"/>
          <w:b w:val="false"/>
          <w:i w:val="false"/>
          <w:color w:val="000000"/>
          <w:sz w:val="28"/>
        </w:rPr>
        <w:t>
      аумақтарды су басудың алдын алу үшін жаңа су өткізгіш құбырларды орнату;</w:t>
      </w:r>
    </w:p>
    <w:p>
      <w:pPr>
        <w:spacing w:after="0"/>
        <w:ind w:left="0"/>
        <w:jc w:val="both"/>
      </w:pPr>
      <w:r>
        <w:rPr>
          <w:rFonts w:ascii="Times New Roman"/>
          <w:b w:val="false"/>
          <w:i w:val="false"/>
          <w:color w:val="000000"/>
          <w:sz w:val="28"/>
        </w:rPr>
        <w:t>
      4) көшелерді, ЖҚҰТҚ, коммуникацияларды, жарықтандыруды және көгалдандыруды жабдықтау және орналастыру бойынша:</w:t>
      </w:r>
    </w:p>
    <w:p>
      <w:pPr>
        <w:spacing w:after="0"/>
        <w:ind w:left="0"/>
        <w:jc w:val="both"/>
      </w:pPr>
      <w:r>
        <w:rPr>
          <w:rFonts w:ascii="Times New Roman"/>
          <w:b w:val="false"/>
          <w:i w:val="false"/>
          <w:color w:val="000000"/>
          <w:sz w:val="28"/>
        </w:rPr>
        <w:t>
      елді мекендер арқылы өтетін жолдар мен арық жүйелерінің учаскелерінде қолданыстағы тротуарларды жөндеу және жаңа тротуарлар мен жаяу жүргіншілер жолдарын салу;</w:t>
      </w:r>
    </w:p>
    <w:p>
      <w:pPr>
        <w:spacing w:after="0"/>
        <w:ind w:left="0"/>
        <w:jc w:val="both"/>
      </w:pPr>
      <w:r>
        <w:rPr>
          <w:rFonts w:ascii="Times New Roman"/>
          <w:b w:val="false"/>
          <w:i w:val="false"/>
          <w:color w:val="000000"/>
          <w:sz w:val="28"/>
        </w:rPr>
        <w:t>
      көшелердің жүріс бөлігінен бөлек орналасқан жаңа велосипед жолдарын орнату;</w:t>
      </w:r>
    </w:p>
    <w:p>
      <w:pPr>
        <w:spacing w:after="0"/>
        <w:ind w:left="0"/>
        <w:jc w:val="both"/>
      </w:pPr>
      <w:r>
        <w:rPr>
          <w:rFonts w:ascii="Times New Roman"/>
          <w:b w:val="false"/>
          <w:i w:val="false"/>
          <w:color w:val="000000"/>
          <w:sz w:val="28"/>
        </w:rPr>
        <w:t>
      асфальт-бетон, цемент-бетон қоспаларынан, тротуар плиталарынан немесе брусчаткалардан жасалған жабындарды орнату арқылы тротуарлар мен жаяу жүргіншілер жолдарын (жаяу жүргіншілердің қауіпсіз қозғалысын қамтамасыз ету мақсатында) жөндеу, орнату;</w:t>
      </w:r>
    </w:p>
    <w:p>
      <w:pPr>
        <w:spacing w:after="0"/>
        <w:ind w:left="0"/>
        <w:jc w:val="both"/>
      </w:pPr>
      <w:r>
        <w:rPr>
          <w:rFonts w:ascii="Times New Roman"/>
          <w:b w:val="false"/>
          <w:i w:val="false"/>
          <w:color w:val="000000"/>
          <w:sz w:val="28"/>
        </w:rPr>
        <w:t>
      көшелердің ұзындығы бойынша шағын учаскелерін кеңейту кезінде кеңейтуге жататын инженерлік желілерді (қозғалысты ұйымдастыру, байланыс, жарықтандыру объектілері) жаңа орынға ауыстыру;</w:t>
      </w:r>
    </w:p>
    <w:p>
      <w:pPr>
        <w:spacing w:after="0"/>
        <w:ind w:left="0"/>
        <w:jc w:val="both"/>
      </w:pPr>
      <w:r>
        <w:rPr>
          <w:rFonts w:ascii="Times New Roman"/>
          <w:b w:val="false"/>
          <w:i w:val="false"/>
          <w:color w:val="000000"/>
          <w:sz w:val="28"/>
        </w:rPr>
        <w:t>
      жаңа жекелеген қоршауларды орнату, жөнделіп жатқан учаскелерде жаңаларын орнату және жол белгілері мен бағыттаушы құрылғыларды ауыстыру (қалпына келтіру), қоршауларды жөндеу, соның ішінде жекелеген жолайрықтардың, демалыс алаңдарының, автотұрақтардың, көрікті жерлердің сәулеттік безендірілуі мен абаттандырылуы;</w:t>
      </w:r>
    </w:p>
    <w:p>
      <w:pPr>
        <w:spacing w:after="0"/>
        <w:ind w:left="0"/>
        <w:jc w:val="both"/>
      </w:pPr>
      <w:r>
        <w:rPr>
          <w:rFonts w:ascii="Times New Roman"/>
          <w:b w:val="false"/>
          <w:i w:val="false"/>
          <w:color w:val="000000"/>
          <w:sz w:val="28"/>
        </w:rPr>
        <w:t>
      қажет болған жағдайда қарды ұстауға негізделген тұрақты қардан қорғайтын қоршауларды орнату;</w:t>
      </w:r>
    </w:p>
    <w:p>
      <w:pPr>
        <w:spacing w:after="0"/>
        <w:ind w:left="0"/>
        <w:jc w:val="both"/>
      </w:pPr>
      <w:r>
        <w:rPr>
          <w:rFonts w:ascii="Times New Roman"/>
          <w:b w:val="false"/>
          <w:i w:val="false"/>
          <w:color w:val="000000"/>
          <w:sz w:val="28"/>
        </w:rPr>
        <w:t>
      өткелдер мен өткелдерді, жазғы және тракторлық жолдарды жөндеу;</w:t>
      </w:r>
    </w:p>
    <w:p>
      <w:pPr>
        <w:spacing w:after="0"/>
        <w:ind w:left="0"/>
        <w:jc w:val="both"/>
      </w:pPr>
      <w:r>
        <w:rPr>
          <w:rFonts w:ascii="Times New Roman"/>
          <w:b w:val="false"/>
          <w:i w:val="false"/>
          <w:color w:val="000000"/>
          <w:sz w:val="28"/>
        </w:rPr>
        <w:t>
      дабылдарды, ЖҚҰТҚ, ақпараттық таблоларды, байланыс құралдарын және жарықтандыруды орнату және жөндеу;</w:t>
      </w:r>
    </w:p>
    <w:p>
      <w:pPr>
        <w:spacing w:after="0"/>
        <w:ind w:left="0"/>
        <w:jc w:val="both"/>
      </w:pPr>
      <w:r>
        <w:rPr>
          <w:rFonts w:ascii="Times New Roman"/>
          <w:b w:val="false"/>
          <w:i w:val="false"/>
          <w:color w:val="000000"/>
          <w:sz w:val="28"/>
        </w:rPr>
        <w:t>
      тұтқаларды, әртүрлі модификациядағы пандустарды, тік және көлбеу қозғалыстағы әртүрлі модификациядағы көтергіштерді, лифттерді, баспалдақтарды және мүмкіндігі шектеулі адамдар мен мүгедектерге арналған баспалдақтарды орнату, ауыстыру және жөндеу;</w:t>
      </w:r>
    </w:p>
    <w:p>
      <w:pPr>
        <w:spacing w:after="0"/>
        <w:ind w:left="0"/>
        <w:jc w:val="both"/>
      </w:pPr>
      <w:r>
        <w:rPr>
          <w:rFonts w:ascii="Times New Roman"/>
          <w:b w:val="false"/>
          <w:i w:val="false"/>
          <w:color w:val="000000"/>
          <w:sz w:val="28"/>
        </w:rPr>
        <w:t>
      қозғалыс мүмкіндігі шектеулі жол қозғалысы учаскелері үшін бағдаршамды шығару тетігін орнату, ауыстыру және жөндеу;</w:t>
      </w:r>
    </w:p>
    <w:p>
      <w:pPr>
        <w:spacing w:after="0"/>
        <w:ind w:left="0"/>
        <w:jc w:val="both"/>
      </w:pPr>
      <w:r>
        <w:rPr>
          <w:rFonts w:ascii="Times New Roman"/>
          <w:b w:val="false"/>
          <w:i w:val="false"/>
          <w:color w:val="000000"/>
          <w:sz w:val="28"/>
        </w:rPr>
        <w:t>
      көшелер мен кешендердің ақпараттық жүйелерін, жеке жобаланған белгілер мен таблоларды, диспетчерлік және жол қозғалысын автоматтандырылған басқару элементтері мен жүйелерін; автономды және қашықтықтан басқарылатын белгілер мен ауыспалы ақпараты бар таблоларды, бағдаршам объектілерін қалпына келтіру;</w:t>
      </w:r>
    </w:p>
    <w:p>
      <w:pPr>
        <w:spacing w:after="0"/>
        <w:ind w:left="0"/>
        <w:jc w:val="both"/>
      </w:pPr>
      <w:r>
        <w:rPr>
          <w:rFonts w:ascii="Times New Roman"/>
          <w:b w:val="false"/>
          <w:i w:val="false"/>
          <w:color w:val="000000"/>
          <w:sz w:val="28"/>
        </w:rPr>
        <w:t>
      жолдық желілік телеграфтық немесе радиобайланысты және басқа да технологиялық және сигналдық-шақыру байланыс құралдарын қалпына келтіру; жабдықты жөндеудің паспорттық талаптарына сәйкес кабельдік желіні, техникалық басқару жүйелерін қалпына келтіру;</w:t>
      </w:r>
    </w:p>
    <w:p>
      <w:pPr>
        <w:spacing w:after="0"/>
        <w:ind w:left="0"/>
        <w:jc w:val="both"/>
      </w:pPr>
      <w:r>
        <w:rPr>
          <w:rFonts w:ascii="Times New Roman"/>
          <w:b w:val="false"/>
          <w:i w:val="false"/>
          <w:color w:val="000000"/>
          <w:sz w:val="28"/>
        </w:rPr>
        <w:t>
      көшелерді жайластыру элементтерін жөндеу (автопавильондар, тіреу қабырғалары, ақпараттық паннолар және басқа құрылыстар);</w:t>
      </w:r>
    </w:p>
    <w:p>
      <w:pPr>
        <w:spacing w:after="0"/>
        <w:ind w:left="0"/>
        <w:jc w:val="both"/>
      </w:pPr>
      <w:r>
        <w:rPr>
          <w:rFonts w:ascii="Times New Roman"/>
          <w:b w:val="false"/>
          <w:i w:val="false"/>
          <w:color w:val="000000"/>
          <w:sz w:val="28"/>
        </w:rPr>
        <w:t>
      демалыс алаңдарын, автокөліктердің аялдауына немесе тұрағына арналған алаңдарды (электр жарығымен, дәретханамен, қоршаумен, көгалдандырумен, абаттандырумен және басқа да жайластырулармен) ауыспалы-жылдамдық жолақтары мен шығу жолдарын орната отырып орнату;</w:t>
      </w:r>
    </w:p>
    <w:p>
      <w:pPr>
        <w:spacing w:after="0"/>
        <w:ind w:left="0"/>
        <w:jc w:val="both"/>
      </w:pPr>
      <w:r>
        <w:rPr>
          <w:rFonts w:ascii="Times New Roman"/>
          <w:b w:val="false"/>
          <w:i w:val="false"/>
          <w:color w:val="000000"/>
          <w:sz w:val="28"/>
        </w:rPr>
        <w:t>
      дәретханаларды, жол сервисі павильондарын орналастыру, оның ішінде оларды жарықтандыру және электрмен жабдықтау;</w:t>
      </w:r>
    </w:p>
    <w:p>
      <w:pPr>
        <w:spacing w:after="0"/>
        <w:ind w:left="0"/>
        <w:jc w:val="both"/>
      </w:pPr>
      <w:r>
        <w:rPr>
          <w:rFonts w:ascii="Times New Roman"/>
          <w:b w:val="false"/>
          <w:i w:val="false"/>
          <w:color w:val="000000"/>
          <w:sz w:val="28"/>
        </w:rPr>
        <w:t>
      көшенің пайдалану жағдайын қалпына келтіруді және көлік құралдарының қозғалыс қауіпсіздігін қамтамасыз ететін жұмыс түрлері, оның ішінде:</w:t>
      </w:r>
    </w:p>
    <w:p>
      <w:pPr>
        <w:spacing w:after="0"/>
        <w:ind w:left="0"/>
        <w:jc w:val="both"/>
      </w:pPr>
      <w:r>
        <w:rPr>
          <w:rFonts w:ascii="Times New Roman"/>
          <w:b w:val="false"/>
          <w:i w:val="false"/>
          <w:color w:val="000000"/>
          <w:sz w:val="28"/>
        </w:rPr>
        <w:t>
      істен шыққан науалардың барлық ұзындығының 30%-ар дейін ішінара ауыстырумен жол бойындағы арық бойындағы ашық жүйені жөндеу;</w:t>
      </w:r>
    </w:p>
    <w:p>
      <w:pPr>
        <w:spacing w:after="0"/>
        <w:ind w:left="0"/>
        <w:jc w:val="both"/>
      </w:pPr>
      <w:r>
        <w:rPr>
          <w:rFonts w:ascii="Times New Roman"/>
          <w:b w:val="false"/>
          <w:i w:val="false"/>
          <w:color w:val="000000"/>
          <w:sz w:val="28"/>
        </w:rPr>
        <w:t>
      істен шыққан ернеулік (ернеулік) тасты оның бүкіл ұзындығының 30%- ға дейін ішінара қалпына келтіру, қайта орнату немесе ауыстыру;</w:t>
      </w:r>
    </w:p>
    <w:p>
      <w:pPr>
        <w:spacing w:after="0"/>
        <w:ind w:left="0"/>
        <w:jc w:val="both"/>
      </w:pPr>
      <w:r>
        <w:rPr>
          <w:rFonts w:ascii="Times New Roman"/>
          <w:b w:val="false"/>
          <w:i w:val="false"/>
          <w:color w:val="000000"/>
          <w:sz w:val="28"/>
        </w:rPr>
        <w:t>
      елді мекендер арқылы өтетін жол учаскелерінде жаңаларын орнату және бұрыннан бар тротуарлар мен жаяу жүргіншілер жолдары мен арық жүйелерін жөндеу;</w:t>
      </w:r>
    </w:p>
    <w:p>
      <w:pPr>
        <w:spacing w:after="0"/>
        <w:ind w:left="0"/>
        <w:jc w:val="both"/>
      </w:pPr>
      <w:r>
        <w:rPr>
          <w:rFonts w:ascii="Times New Roman"/>
          <w:b w:val="false"/>
          <w:i w:val="false"/>
          <w:color w:val="000000"/>
          <w:sz w:val="28"/>
        </w:rPr>
        <w:t>
      жөндеу жұмыстарын жүргізудің белгіленген тәртібі сақталмаған жағдайда, жол бойындағы арық жүйесінің (науалардың) және бүйірдегі (бордюр) тастардың бұзылған және жарамсыз элементтерінің ауыстырылатын үлесі анықталады ақаулар туралы есеп беру арқылы визуалды тексеру негізінде. Тексеру нәтижелері бойынша көрсетілген элементтерді толығымен ауыстыру туралы шешім қабылдауға рұқсат етіледі;</w:t>
      </w:r>
    </w:p>
    <w:p>
      <w:pPr>
        <w:spacing w:after="0"/>
        <w:ind w:left="0"/>
        <w:jc w:val="both"/>
      </w:pPr>
      <w:r>
        <w:rPr>
          <w:rFonts w:ascii="Times New Roman"/>
          <w:b w:val="false"/>
          <w:i w:val="false"/>
          <w:color w:val="000000"/>
          <w:sz w:val="28"/>
        </w:rPr>
        <w:t>
      жер үсті суларын бөлек орналасқан жинақтағышқа жинау мүмкіндігі бар жол бойындағы арық жүйесінің құрылғысы (міндетті техникалық негіздемемен);</w:t>
      </w:r>
    </w:p>
    <w:p>
      <w:pPr>
        <w:spacing w:after="0"/>
        <w:ind w:left="0"/>
        <w:jc w:val="both"/>
      </w:pPr>
      <w:r>
        <w:rPr>
          <w:rFonts w:ascii="Times New Roman"/>
          <w:b w:val="false"/>
          <w:i w:val="false"/>
          <w:color w:val="000000"/>
          <w:sz w:val="28"/>
        </w:rPr>
        <w:t>
      құдықтардың люктерін жаңа материалдарды қоса отырып, жол төсемімен деңгейге келтіру;</w:t>
      </w:r>
    </w:p>
    <w:p>
      <w:pPr>
        <w:spacing w:after="0"/>
        <w:ind w:left="0"/>
        <w:jc w:val="both"/>
      </w:pPr>
      <w:r>
        <w:rPr>
          <w:rFonts w:ascii="Times New Roman"/>
          <w:b w:val="false"/>
          <w:i w:val="false"/>
          <w:color w:val="000000"/>
          <w:sz w:val="28"/>
        </w:rPr>
        <w:t>
      су қабылдайтын құдықтардың торларын жол төсемімен деңгейге тегістеу;</w:t>
      </w:r>
    </w:p>
    <w:p>
      <w:pPr>
        <w:spacing w:after="0"/>
        <w:ind w:left="0"/>
        <w:jc w:val="both"/>
      </w:pPr>
      <w:r>
        <w:rPr>
          <w:rFonts w:ascii="Times New Roman"/>
          <w:b w:val="false"/>
          <w:i w:val="false"/>
          <w:color w:val="000000"/>
          <w:sz w:val="28"/>
        </w:rPr>
        <w:t>
      металл тосқауыл қоршауларының бүлінген учаскелерін (сегменттерін), оның ішінде жаңасына ауыстыра отырып жөндеу;</w:t>
      </w:r>
    </w:p>
    <w:p>
      <w:pPr>
        <w:spacing w:after="0"/>
        <w:ind w:left="0"/>
        <w:jc w:val="both"/>
      </w:pPr>
      <w:r>
        <w:rPr>
          <w:rFonts w:ascii="Times New Roman"/>
          <w:b w:val="false"/>
          <w:i w:val="false"/>
          <w:color w:val="000000"/>
          <w:sz w:val="28"/>
        </w:rPr>
        <w:t>
      автомобиль жолдары, магистральдар, жолайрықтар, трамвай және темір жолдар бойында орналасқан көшелерде шудан қорғайтын экрандарды жөндеу және орнату;</w:t>
      </w:r>
    </w:p>
    <w:p>
      <w:pPr>
        <w:spacing w:after="0"/>
        <w:ind w:left="0"/>
        <w:jc w:val="both"/>
      </w:pPr>
      <w:r>
        <w:rPr>
          <w:rFonts w:ascii="Times New Roman"/>
          <w:b w:val="false"/>
          <w:i w:val="false"/>
          <w:color w:val="000000"/>
          <w:sz w:val="28"/>
        </w:rPr>
        <w:t>
      бұзылған жерлердегі тақтайшалардан және кеспе тастардан жасалған көпір жабындарын жөндеу;</w:t>
      </w:r>
    </w:p>
    <w:p>
      <w:pPr>
        <w:spacing w:after="0"/>
        <w:ind w:left="0"/>
        <w:jc w:val="both"/>
      </w:pPr>
      <w:r>
        <w:rPr>
          <w:rFonts w:ascii="Times New Roman"/>
          <w:b w:val="false"/>
          <w:i w:val="false"/>
          <w:color w:val="000000"/>
          <w:sz w:val="28"/>
        </w:rPr>
        <w:t>
      жол жиектерін төсеу және нығайту;</w:t>
      </w:r>
    </w:p>
    <w:p>
      <w:pPr>
        <w:spacing w:after="0"/>
        <w:ind w:left="0"/>
        <w:jc w:val="both"/>
      </w:pPr>
      <w:r>
        <w:rPr>
          <w:rFonts w:ascii="Times New Roman"/>
          <w:b w:val="false"/>
          <w:i w:val="false"/>
          <w:color w:val="000000"/>
          <w:sz w:val="28"/>
        </w:rPr>
        <w:t>
      қолданыстағы желіге қосыла отырып, бір көшеге ұзындығы 1 км-нен аспайтын көше жарығын орнату;</w:t>
      </w:r>
    </w:p>
    <w:p>
      <w:pPr>
        <w:spacing w:after="0"/>
        <w:ind w:left="0"/>
        <w:jc w:val="both"/>
      </w:pPr>
      <w:r>
        <w:rPr>
          <w:rFonts w:ascii="Times New Roman"/>
          <w:b w:val="false"/>
          <w:i w:val="false"/>
          <w:color w:val="000000"/>
          <w:sz w:val="28"/>
        </w:rPr>
        <w:t>
      қолданыстағы желідегі қолданыстағы көше жарығын қуаттылықты арттырмай ауыстыру;</w:t>
      </w:r>
    </w:p>
    <w:p>
      <w:pPr>
        <w:spacing w:after="0"/>
        <w:ind w:left="0"/>
        <w:jc w:val="both"/>
      </w:pPr>
      <w:r>
        <w:rPr>
          <w:rFonts w:ascii="Times New Roman"/>
          <w:b w:val="false"/>
          <w:i w:val="false"/>
          <w:color w:val="000000"/>
          <w:sz w:val="28"/>
        </w:rPr>
        <w:t>
      көгалдандыруды қалпына келтіру - қураған ағаштарды және бақыланбайтын өсінділерді кесу, ағаштар мен бұталарды отырғызу, беткейлерді нығайту мақсатында көпжылдық шөптерді отырғызу:</w:t>
      </w:r>
    </w:p>
    <w:p>
      <w:pPr>
        <w:spacing w:after="0"/>
        <w:ind w:left="0"/>
        <w:jc w:val="both"/>
      </w:pPr>
      <w:r>
        <w:rPr>
          <w:rFonts w:ascii="Times New Roman"/>
          <w:b w:val="false"/>
          <w:i w:val="false"/>
          <w:color w:val="000000"/>
          <w:sz w:val="28"/>
        </w:rPr>
        <w:t>
      екпелерді суару жүйесін жөндеу және орнату;</w:t>
      </w:r>
    </w:p>
    <w:p>
      <w:pPr>
        <w:spacing w:after="0"/>
        <w:ind w:left="0"/>
        <w:jc w:val="both"/>
      </w:pPr>
      <w:r>
        <w:rPr>
          <w:rFonts w:ascii="Times New Roman"/>
          <w:b w:val="false"/>
          <w:i w:val="false"/>
          <w:color w:val="000000"/>
          <w:sz w:val="28"/>
        </w:rPr>
        <w:t>
      5) көшелердің пайдалану жағдайын қалпына келтіруді және көлік құралдарының қозғалыс қауіпсіздігін қамтамасыз ететін басқа да жұмыс түрлері:</w:t>
      </w:r>
    </w:p>
    <w:p>
      <w:pPr>
        <w:spacing w:after="0"/>
        <w:ind w:left="0"/>
        <w:jc w:val="both"/>
      </w:pPr>
      <w:r>
        <w:rPr>
          <w:rFonts w:ascii="Times New Roman"/>
          <w:b w:val="false"/>
          <w:i w:val="false"/>
          <w:color w:val="000000"/>
          <w:sz w:val="28"/>
        </w:rPr>
        <w:t>
      жол қозғалысы қауіпсіздігінің инженерлік-техникалық процедураларын ұйымдастыру және жүргізу (соның ішінде жол-көлік оқиғалары шоғырланған учаскелер мен орындарды жою);</w:t>
      </w:r>
    </w:p>
    <w:bookmarkStart w:name="z11" w:id="6"/>
    <w:p>
      <w:pPr>
        <w:spacing w:after="0"/>
        <w:ind w:left="0"/>
        <w:jc w:val="left"/>
      </w:pPr>
      <w:r>
        <w:rPr>
          <w:rFonts w:ascii="Times New Roman"/>
          <w:b/>
          <w:i w:val="false"/>
          <w:color w:val="000000"/>
        </w:rPr>
        <w:t xml:space="preserve"> Тарау-5. Көшелерді және олардағы құрылыстарды күрделі жөндеу</w:t>
      </w:r>
    </w:p>
    <w:bookmarkEnd w:id="6"/>
    <w:p>
      <w:pPr>
        <w:spacing w:after="0"/>
        <w:ind w:left="0"/>
        <w:jc w:val="both"/>
      </w:pPr>
      <w:r>
        <w:rPr>
          <w:rFonts w:ascii="Times New Roman"/>
          <w:b w:val="false"/>
          <w:i w:val="false"/>
          <w:color w:val="000000"/>
          <w:sz w:val="28"/>
        </w:rPr>
        <w:t>
      29. Көше жолдарын күрделі жөндеу жолдың және жол құрылыстарының көліктік-пайдалану жағдайын жақсартумен, атап айтқанда, жолдың қолданыстағы техникалық санатын өзгертпестен, жол төсемдерінің және олардағы құрылыстардың беріктігін арттырумен байланысты жұмыстарды мерзімді түрде орындауды көздейді.</w:t>
      </w:r>
    </w:p>
    <w:p>
      <w:pPr>
        <w:spacing w:after="0"/>
        <w:ind w:left="0"/>
        <w:jc w:val="both"/>
      </w:pPr>
      <w:r>
        <w:rPr>
          <w:rFonts w:ascii="Times New Roman"/>
          <w:b w:val="false"/>
          <w:i w:val="false"/>
          <w:color w:val="000000"/>
          <w:sz w:val="28"/>
        </w:rPr>
        <w:t>
      30. Күрделі жөндеуге жататын жол учаскелері жөндеуаралық қызмет көрсету мерзімдері мен жол диагностикасының нәтижелері негізінде белгіленеді.</w:t>
      </w:r>
    </w:p>
    <w:p>
      <w:pPr>
        <w:spacing w:after="0"/>
        <w:ind w:left="0"/>
        <w:jc w:val="both"/>
      </w:pPr>
      <w:r>
        <w:rPr>
          <w:rFonts w:ascii="Times New Roman"/>
          <w:b w:val="false"/>
          <w:i w:val="false"/>
          <w:color w:val="000000"/>
          <w:sz w:val="28"/>
        </w:rPr>
        <w:t xml:space="preserve">
      31. Көшелер мен олардағы құрылыстарды күрделі жөндеу кешенде орындалады – мемлекеттік сараптамадан өткен және Министрдің бұйрығымен бекітілген бюджет қаражаты және мемлекеттік инвестициялардың өзге де нысандары есебінен объектілер салуға арналған жобаларды (техникалық-экономикалық негіздемелер мен жобалау-сметалық құжаттаманы) бекіту </w:t>
      </w:r>
      <w:r>
        <w:rPr>
          <w:rFonts w:ascii="Times New Roman"/>
          <w:b w:val="false"/>
          <w:i w:val="false"/>
          <w:color w:val="000000"/>
          <w:sz w:val="28"/>
        </w:rPr>
        <w:t>Қағидаларына</w:t>
      </w:r>
      <w:r>
        <w:rPr>
          <w:rFonts w:ascii="Times New Roman"/>
          <w:b w:val="false"/>
          <w:i w:val="false"/>
          <w:color w:val="000000"/>
          <w:sz w:val="28"/>
        </w:rPr>
        <w:t xml:space="preserve"> сәйкес бекітілген жобалау (жобалау-сметалық) құжаттамасына сәйкес күрделі жөндеуге жіберілетін көшелер құрамындағы барлық объектілерге Қазақстан Республикасының Ұлттық экономикасы 2015 жылғы 2 сәуірдегі № 304 (нормативтік құқықтық актілерді мемлекеттік тіркеу тізілімінде № 10632 болып тіркелген).</w:t>
      </w:r>
    </w:p>
    <w:p>
      <w:pPr>
        <w:spacing w:after="0"/>
        <w:ind w:left="0"/>
        <w:jc w:val="both"/>
      </w:pPr>
      <w:r>
        <w:rPr>
          <w:rFonts w:ascii="Times New Roman"/>
          <w:b w:val="false"/>
          <w:i w:val="false"/>
          <w:color w:val="000000"/>
          <w:sz w:val="28"/>
        </w:rPr>
        <w:t>
      32. Күрделі жөндеу кезінде көшелерді жоспарда да, бойлық пішінде де жалпы ұзындықтың 25%- ға дейін жеке түзетуге рұқсат етіледі.жөнделіп жатқан көше учаскелері туралы.</w:t>
      </w:r>
    </w:p>
    <w:p>
      <w:pPr>
        <w:spacing w:after="0"/>
        <w:ind w:left="0"/>
        <w:jc w:val="both"/>
      </w:pPr>
      <w:r>
        <w:rPr>
          <w:rFonts w:ascii="Times New Roman"/>
          <w:b w:val="false"/>
          <w:i w:val="false"/>
          <w:color w:val="000000"/>
          <w:sz w:val="28"/>
        </w:rPr>
        <w:t>
      33. Көшелер мен жол құрылыстарын күрделі жөндеу құрамына келесі жұмыс түрлері кіреді:</w:t>
      </w:r>
    </w:p>
    <w:p>
      <w:pPr>
        <w:spacing w:after="0"/>
        <w:ind w:left="0"/>
        <w:jc w:val="both"/>
      </w:pPr>
      <w:r>
        <w:rPr>
          <w:rFonts w:ascii="Times New Roman"/>
          <w:b w:val="false"/>
          <w:i w:val="false"/>
          <w:color w:val="000000"/>
          <w:sz w:val="28"/>
        </w:rPr>
        <w:t>
      жоба алдындағы пысықтау;</w:t>
      </w:r>
    </w:p>
    <w:p>
      <w:pPr>
        <w:spacing w:after="0"/>
        <w:ind w:left="0"/>
        <w:jc w:val="both"/>
      </w:pPr>
      <w:r>
        <w:rPr>
          <w:rFonts w:ascii="Times New Roman"/>
          <w:b w:val="false"/>
          <w:i w:val="false"/>
          <w:color w:val="000000"/>
          <w:sz w:val="28"/>
        </w:rPr>
        <w:t>
      жобалау-сметалық құжаттаманы (бұдан әрі – ЖСҚ) әзірлеу;</w:t>
      </w:r>
    </w:p>
    <w:p>
      <w:pPr>
        <w:spacing w:after="0"/>
        <w:ind w:left="0"/>
        <w:jc w:val="both"/>
      </w:pPr>
      <w:r>
        <w:rPr>
          <w:rFonts w:ascii="Times New Roman"/>
          <w:b w:val="false"/>
          <w:i w:val="false"/>
          <w:color w:val="000000"/>
          <w:sz w:val="28"/>
        </w:rPr>
        <w:t>
      көше-жол желісін жайластыра отырып, жол-жөндеу жұмыстарын жүргізу, қозғалыс қауіпсіздігін ұйымдастыру және қамтамасыз ету;</w:t>
      </w:r>
    </w:p>
    <w:p>
      <w:pPr>
        <w:spacing w:after="0"/>
        <w:ind w:left="0"/>
        <w:jc w:val="both"/>
      </w:pPr>
      <w:r>
        <w:rPr>
          <w:rFonts w:ascii="Times New Roman"/>
          <w:b w:val="false"/>
          <w:i w:val="false"/>
          <w:color w:val="000000"/>
          <w:sz w:val="28"/>
        </w:rPr>
        <w:t>
      жол-жөндеу жұмыстарының сапасын бақылау және қабылдау.</w:t>
      </w:r>
    </w:p>
    <w:p>
      <w:pPr>
        <w:spacing w:after="0"/>
        <w:ind w:left="0"/>
        <w:jc w:val="both"/>
      </w:pPr>
      <w:r>
        <w:rPr>
          <w:rFonts w:ascii="Times New Roman"/>
          <w:b w:val="false"/>
          <w:i w:val="false"/>
          <w:color w:val="000000"/>
          <w:sz w:val="28"/>
        </w:rPr>
        <w:t>
      34. Күрделі жөндеу кезінде келесі жұмыстар орындалады:</w:t>
      </w:r>
    </w:p>
    <w:p>
      <w:pPr>
        <w:spacing w:after="0"/>
        <w:ind w:left="0"/>
        <w:jc w:val="both"/>
      </w:pPr>
      <w:r>
        <w:rPr>
          <w:rFonts w:ascii="Times New Roman"/>
          <w:b w:val="false"/>
          <w:i w:val="false"/>
          <w:color w:val="000000"/>
          <w:sz w:val="28"/>
        </w:rPr>
        <w:t>
      1) жер төсемі және су бұру бойынша:</w:t>
      </w:r>
    </w:p>
    <w:p>
      <w:pPr>
        <w:spacing w:after="0"/>
        <w:ind w:left="0"/>
        <w:jc w:val="both"/>
      </w:pPr>
      <w:r>
        <w:rPr>
          <w:rFonts w:ascii="Times New Roman"/>
          <w:b w:val="false"/>
          <w:i w:val="false"/>
          <w:color w:val="000000"/>
          <w:sz w:val="28"/>
        </w:rPr>
        <w:t>
      жер төсемін оның геометриялық параметрлерін жөнделіп жатқан көше үшін белгіленген техникалық санатқа сәйкес келетін стандарттарға сәйкес келтіре отырып түзету (кеңейту, көтеру, топырақты ауыстыру, көрінуді қамтамасыз ету, дөңгелектеу радиустарын ұлғайту, бойлық беткейлерді жұмсарту, тік қисықтар мен бұрылыстарды орнату), көшенің жекелеген учаскелерін түзету;</w:t>
      </w:r>
    </w:p>
    <w:p>
      <w:pPr>
        <w:spacing w:after="0"/>
        <w:ind w:left="0"/>
        <w:jc w:val="both"/>
      </w:pPr>
      <w:r>
        <w:rPr>
          <w:rFonts w:ascii="Times New Roman"/>
          <w:b w:val="false"/>
          <w:i w:val="false"/>
          <w:color w:val="000000"/>
          <w:sz w:val="28"/>
        </w:rPr>
        <w:t>
      иілмелі, сырғымалы және опырылған учаскелерді жою, дренаждарды, оқшаулағыш қабаттарды орнату және жер төсемінің тұрақтылығын қамтамасыз ететін басқа да жұмыстар;</w:t>
      </w:r>
    </w:p>
    <w:p>
      <w:pPr>
        <w:spacing w:after="0"/>
        <w:ind w:left="0"/>
        <w:jc w:val="both"/>
      </w:pPr>
      <w:r>
        <w:rPr>
          <w:rFonts w:ascii="Times New Roman"/>
          <w:b w:val="false"/>
          <w:i w:val="false"/>
          <w:color w:val="000000"/>
          <w:sz w:val="28"/>
        </w:rPr>
        <w:t>
      қолданыстағыларын қалпына келтіру және қалпына келтіру, сондай-ақ жаңа қажетті су бұру құрылғыларын, жағалауды қорғау және эрозияға қарсы құрылыстарды салу;</w:t>
      </w:r>
    </w:p>
    <w:p>
      <w:pPr>
        <w:spacing w:after="0"/>
        <w:ind w:left="0"/>
        <w:jc w:val="both"/>
      </w:pPr>
      <w:r>
        <w:rPr>
          <w:rFonts w:ascii="Times New Roman"/>
          <w:b w:val="false"/>
          <w:i w:val="false"/>
          <w:color w:val="000000"/>
          <w:sz w:val="28"/>
        </w:rPr>
        <w:t>
      көшелердің қиылыстары мен түйіскен жерлерінде жер төсемі мен дренаждық жүйелерді орнату, сондай-ақ көшелердің жүріс бөлігінен тыс жерлерде автокөліктердің тұрақтарын, аялдама қалталарын, оларға өтпелі-жүрдек жолақтарды орнату бойынша жұмыстарды орындау;</w:t>
      </w:r>
    </w:p>
    <w:p>
      <w:pPr>
        <w:spacing w:after="0"/>
        <w:ind w:left="0"/>
        <w:jc w:val="both"/>
      </w:pPr>
      <w:r>
        <w:rPr>
          <w:rFonts w:ascii="Times New Roman"/>
          <w:b w:val="false"/>
          <w:i w:val="false"/>
          <w:color w:val="000000"/>
          <w:sz w:val="28"/>
        </w:rPr>
        <w:t>
      көшелердің көлік жүретін бөлігінен тыс жерлерде автокөліктердің аялдауына, тұруына арналған алаңдар орнату;</w:t>
      </w:r>
    </w:p>
    <w:p>
      <w:pPr>
        <w:spacing w:after="0"/>
        <w:ind w:left="0"/>
        <w:jc w:val="both"/>
      </w:pPr>
      <w:r>
        <w:rPr>
          <w:rFonts w:ascii="Times New Roman"/>
          <w:b w:val="false"/>
          <w:i w:val="false"/>
          <w:color w:val="000000"/>
          <w:sz w:val="28"/>
        </w:rPr>
        <w:t>
      көшелерді күрделі жөндеу жұмыстары аймағында орналасқан жол бойындағы резервтерді, жойылған көше учаскелерін қалпына келтіру (жобалық-сметалық құжаттамаға сәйкес);</w:t>
      </w:r>
    </w:p>
    <w:p>
      <w:pPr>
        <w:spacing w:after="0"/>
        <w:ind w:left="0"/>
        <w:jc w:val="both"/>
      </w:pPr>
      <w:r>
        <w:rPr>
          <w:rFonts w:ascii="Times New Roman"/>
          <w:b w:val="false"/>
          <w:i w:val="false"/>
          <w:color w:val="000000"/>
          <w:sz w:val="28"/>
        </w:rPr>
        <w:t>
      су тасқыны, сел, нөсер және басқа да дүлей зілзалалардың зардаптарын жою;</w:t>
      </w:r>
    </w:p>
    <w:p>
      <w:pPr>
        <w:spacing w:after="0"/>
        <w:ind w:left="0"/>
        <w:jc w:val="both"/>
      </w:pPr>
      <w:r>
        <w:rPr>
          <w:rFonts w:ascii="Times New Roman"/>
          <w:b w:val="false"/>
          <w:i w:val="false"/>
          <w:color w:val="000000"/>
          <w:sz w:val="28"/>
        </w:rPr>
        <w:t>
      2) жол төсемдері бойынша, оның ішінде:</w:t>
      </w:r>
    </w:p>
    <w:p>
      <w:pPr>
        <w:spacing w:after="0"/>
        <w:ind w:left="0"/>
        <w:jc w:val="both"/>
      </w:pPr>
      <w:r>
        <w:rPr>
          <w:rFonts w:ascii="Times New Roman"/>
          <w:b w:val="false"/>
          <w:i w:val="false"/>
          <w:color w:val="000000"/>
          <w:sz w:val="28"/>
        </w:rPr>
        <w:t>
      асфальтбетон жабыны бар:</w:t>
      </w:r>
    </w:p>
    <w:p>
      <w:pPr>
        <w:spacing w:after="0"/>
        <w:ind w:left="0"/>
        <w:jc w:val="both"/>
      </w:pPr>
      <w:r>
        <w:rPr>
          <w:rFonts w:ascii="Times New Roman"/>
          <w:b w:val="false"/>
          <w:i w:val="false"/>
          <w:color w:val="000000"/>
          <w:sz w:val="28"/>
        </w:rPr>
        <w:t>
      жол төсемдерін бір қозғалыс жолағынан асырмай нығайту (қалыңдату), кеңейту және қолданыстағы жол төсемдерін негіз ретінде қалпына келтіре және пайдалана отырып, жол төсемдерінің анағұрлым жетілдірілген түрлерін орнату;</w:t>
      </w:r>
    </w:p>
    <w:p>
      <w:pPr>
        <w:spacing w:after="0"/>
        <w:ind w:left="0"/>
        <w:jc w:val="both"/>
      </w:pPr>
      <w:r>
        <w:rPr>
          <w:rFonts w:ascii="Times New Roman"/>
          <w:b w:val="false"/>
          <w:i w:val="false"/>
          <w:color w:val="000000"/>
          <w:sz w:val="28"/>
        </w:rPr>
        <w:t>
      көшелердің қайта салынатын (түзетілетін) учаскелерінде, оның ішінде елді мекендердің айналма жолдарында және оларға кіреберістерде көшелерге ведомстволық тиесілігіне сәйкес жаңадан жол төсемдерін орнату;</w:t>
      </w:r>
    </w:p>
    <w:p>
      <w:pPr>
        <w:spacing w:after="0"/>
        <w:ind w:left="0"/>
        <w:jc w:val="both"/>
      </w:pPr>
      <w:r>
        <w:rPr>
          <w:rFonts w:ascii="Times New Roman"/>
          <w:b w:val="false"/>
          <w:i w:val="false"/>
          <w:color w:val="000000"/>
          <w:sz w:val="28"/>
        </w:rPr>
        <w:t>
      жол айрықтарында, инженерлік құрылғыларда, тротуарларда, өтпелі және велосипед жолдарында, автобус аялдамаларында, демалыс алаңдарында және автокөлік тұрақтарында жол жамылғысын орнату;</w:t>
      </w:r>
    </w:p>
    <w:p>
      <w:pPr>
        <w:spacing w:after="0"/>
        <w:ind w:left="0"/>
        <w:jc w:val="both"/>
      </w:pPr>
      <w:r>
        <w:rPr>
          <w:rFonts w:ascii="Times New Roman"/>
          <w:b w:val="false"/>
          <w:i w:val="false"/>
          <w:color w:val="000000"/>
          <w:sz w:val="28"/>
        </w:rPr>
        <w:t>
      қажет болған жағдайда велосипед жолдарын орналастыру үшін негізгі көшенің жүріс бөлігін кеңейту;</w:t>
      </w:r>
    </w:p>
    <w:p>
      <w:pPr>
        <w:spacing w:after="0"/>
        <w:ind w:left="0"/>
        <w:jc w:val="both"/>
      </w:pPr>
      <w:r>
        <w:rPr>
          <w:rFonts w:ascii="Times New Roman"/>
          <w:b w:val="false"/>
          <w:i w:val="false"/>
          <w:color w:val="000000"/>
          <w:sz w:val="28"/>
        </w:rPr>
        <w:t>
      жол төсемі жабынының тозған қабаттарын алдын ала фрезерлеумен және үстіңгі қабатын, ал қажет болған жағдайда төменгі және тегістейтін қабаттарды төсеумен ауыстыру;</w:t>
      </w:r>
    </w:p>
    <w:p>
      <w:pPr>
        <w:spacing w:after="0"/>
        <w:ind w:left="0"/>
        <w:jc w:val="both"/>
      </w:pPr>
      <w:r>
        <w:rPr>
          <w:rFonts w:ascii="Times New Roman"/>
          <w:b w:val="false"/>
          <w:i w:val="false"/>
          <w:color w:val="000000"/>
          <w:sz w:val="28"/>
        </w:rPr>
        <w:t>
      көлденең профильді алдын ала түзете отырып және деформациялар мен бұзылуларды жоя отырып, негіз ретінде барын пайдалана отырып, жол төсемінің жабынын орнату;</w:t>
      </w:r>
    </w:p>
    <w:p>
      <w:pPr>
        <w:spacing w:after="0"/>
        <w:ind w:left="0"/>
        <w:jc w:val="both"/>
      </w:pPr>
      <w:r>
        <w:rPr>
          <w:rFonts w:ascii="Times New Roman"/>
          <w:b w:val="false"/>
          <w:i w:val="false"/>
          <w:color w:val="000000"/>
          <w:sz w:val="28"/>
        </w:rPr>
        <w:t>
      жол төсемінің қабаттарын төсеу алдында жарықшақтардың пайда болуын болдырмау бойынша іс-шараларды жүргізу.</w:t>
      </w:r>
    </w:p>
    <w:p>
      <w:pPr>
        <w:spacing w:after="0"/>
        <w:ind w:left="0"/>
        <w:jc w:val="both"/>
      </w:pPr>
      <w:r>
        <w:rPr>
          <w:rFonts w:ascii="Times New Roman"/>
          <w:b w:val="false"/>
          <w:i w:val="false"/>
          <w:color w:val="000000"/>
          <w:sz w:val="28"/>
        </w:rPr>
        <w:t>
      Цементбетонды жабыны бар:</w:t>
      </w:r>
    </w:p>
    <w:p>
      <w:pPr>
        <w:spacing w:after="0"/>
        <w:ind w:left="0"/>
        <w:jc w:val="both"/>
      </w:pPr>
      <w:r>
        <w:rPr>
          <w:rFonts w:ascii="Times New Roman"/>
          <w:b w:val="false"/>
          <w:i w:val="false"/>
          <w:color w:val="000000"/>
          <w:sz w:val="28"/>
        </w:rPr>
        <w:t>
      ескі цемент-бетонды жабынды алдын ала ұсақтайтын және осылайша алынған негізгі материалды мұқият нығыздайтын құрылғы;</w:t>
      </w:r>
    </w:p>
    <w:p>
      <w:pPr>
        <w:spacing w:after="0"/>
        <w:ind w:left="0"/>
        <w:jc w:val="both"/>
      </w:pPr>
      <w:r>
        <w:rPr>
          <w:rFonts w:ascii="Times New Roman"/>
          <w:b w:val="false"/>
          <w:i w:val="false"/>
          <w:color w:val="000000"/>
          <w:sz w:val="28"/>
        </w:rPr>
        <w:t>
      цементбетоннан, армобетоннан, фибробетоннан арматуралық қабаттың құрылғысы;</w:t>
      </w:r>
    </w:p>
    <w:p>
      <w:pPr>
        <w:spacing w:after="0"/>
        <w:ind w:left="0"/>
        <w:jc w:val="both"/>
      </w:pPr>
      <w:r>
        <w:rPr>
          <w:rFonts w:ascii="Times New Roman"/>
          <w:b w:val="false"/>
          <w:i w:val="false"/>
          <w:color w:val="000000"/>
          <w:sz w:val="28"/>
        </w:rPr>
        <w:t>
      цементбетонды жабындарды жөндеу жобалық-сметалық құжаттамаға сәйкес жүзеге асырылады.</w:t>
      </w:r>
    </w:p>
    <w:p>
      <w:pPr>
        <w:spacing w:after="0"/>
        <w:ind w:left="0"/>
        <w:jc w:val="both"/>
      </w:pPr>
      <w:r>
        <w:rPr>
          <w:rFonts w:ascii="Times New Roman"/>
          <w:b w:val="false"/>
          <w:i w:val="false"/>
          <w:color w:val="000000"/>
          <w:sz w:val="28"/>
        </w:rPr>
        <w:t>
      Жабындардың басқа түрлері бойынша:</w:t>
      </w:r>
    </w:p>
    <w:p>
      <w:pPr>
        <w:spacing w:after="0"/>
        <w:ind w:left="0"/>
        <w:jc w:val="both"/>
      </w:pPr>
      <w:r>
        <w:rPr>
          <w:rFonts w:ascii="Times New Roman"/>
          <w:b w:val="false"/>
          <w:i w:val="false"/>
          <w:color w:val="000000"/>
          <w:sz w:val="28"/>
        </w:rPr>
        <w:t>
      қиыршық тасты және қиыршық тасты жабындардың, сондай-ақ қара жолдардың профилін жаңа материалдарды қосу арқылы түзету, жүріс бөлігін цементті материалдармен жақсарту;</w:t>
      </w:r>
    </w:p>
    <w:p>
      <w:pPr>
        <w:spacing w:after="0"/>
        <w:ind w:left="0"/>
        <w:jc w:val="both"/>
      </w:pPr>
      <w:r>
        <w:rPr>
          <w:rFonts w:ascii="Times New Roman"/>
          <w:b w:val="false"/>
          <w:i w:val="false"/>
          <w:color w:val="000000"/>
          <w:sz w:val="28"/>
        </w:rPr>
        <w:t>
      жаңаларын орнату және жасанды және табиғи материалдардан жасалған тозған бордюрлерді және жетілдірілген төсемдердің жиектері бойынша, оның ішінде негізгі жол төсемінің типі бойынша нығайтқыш жолақтарды ауыстыру;</w:t>
      </w:r>
    </w:p>
    <w:p>
      <w:pPr>
        <w:spacing w:after="0"/>
        <w:ind w:left="0"/>
        <w:jc w:val="both"/>
      </w:pPr>
      <w:r>
        <w:rPr>
          <w:rFonts w:ascii="Times New Roman"/>
          <w:b w:val="false"/>
          <w:i w:val="false"/>
          <w:color w:val="000000"/>
          <w:sz w:val="28"/>
        </w:rPr>
        <w:t>
      3) құрылымдық элементтері бойынша:</w:t>
      </w:r>
    </w:p>
    <w:p>
      <w:pPr>
        <w:spacing w:after="0"/>
        <w:ind w:left="0"/>
        <w:jc w:val="both"/>
      </w:pPr>
      <w:r>
        <w:rPr>
          <w:rFonts w:ascii="Times New Roman"/>
          <w:b w:val="false"/>
          <w:i w:val="false"/>
          <w:color w:val="000000"/>
          <w:sz w:val="28"/>
        </w:rPr>
        <w:t>
      борттық (жиектастық) тасты қайта орнату, ауыстыру немесе жаңадан орнату;</w:t>
      </w:r>
    </w:p>
    <w:p>
      <w:pPr>
        <w:spacing w:after="0"/>
        <w:ind w:left="0"/>
        <w:jc w:val="both"/>
      </w:pPr>
      <w:r>
        <w:rPr>
          <w:rFonts w:ascii="Times New Roman"/>
          <w:b w:val="false"/>
          <w:i w:val="false"/>
          <w:color w:val="000000"/>
          <w:sz w:val="28"/>
        </w:rPr>
        <w:t>
      тексеру құдықтары люктерінің мойындарын және су қабылдайтын құдықтардың торларын тірек плиталар мен рамаларға орнату арқылы немесе басқа заманауи технологияларды қолдану арқылы нығайту;</w:t>
      </w:r>
    </w:p>
    <w:p>
      <w:pPr>
        <w:spacing w:after="0"/>
        <w:ind w:left="0"/>
        <w:jc w:val="both"/>
      </w:pPr>
      <w:r>
        <w:rPr>
          <w:rFonts w:ascii="Times New Roman"/>
          <w:b w:val="false"/>
          <w:i w:val="false"/>
          <w:color w:val="000000"/>
          <w:sz w:val="28"/>
        </w:rPr>
        <w:t>
      құмды негізді толық немесе ішінара ауыстыра отырып, көпір жабындарының үздіксіз төселуі;</w:t>
      </w:r>
    </w:p>
    <w:p>
      <w:pPr>
        <w:spacing w:after="0"/>
        <w:ind w:left="0"/>
        <w:jc w:val="both"/>
      </w:pPr>
      <w:r>
        <w:rPr>
          <w:rFonts w:ascii="Times New Roman"/>
          <w:b w:val="false"/>
          <w:i w:val="false"/>
          <w:color w:val="000000"/>
          <w:sz w:val="28"/>
        </w:rPr>
        <w:t>
      жол жиектерін жөндеу, велосипед жолдарын, тротуарларды, жол төсемдерін ауыстыра отырып, автокөліктерге арналған тұрақтарды орнату және жөндеу;</w:t>
      </w:r>
    </w:p>
    <w:p>
      <w:pPr>
        <w:spacing w:after="0"/>
        <w:ind w:left="0"/>
        <w:jc w:val="both"/>
      </w:pPr>
      <w:r>
        <w:rPr>
          <w:rFonts w:ascii="Times New Roman"/>
          <w:b w:val="false"/>
          <w:i w:val="false"/>
          <w:color w:val="000000"/>
          <w:sz w:val="28"/>
        </w:rPr>
        <w:t>
      жағалау жағалауларын нығайту және күрделі жөндеу;</w:t>
      </w:r>
    </w:p>
    <w:p>
      <w:pPr>
        <w:spacing w:after="0"/>
        <w:ind w:left="0"/>
        <w:jc w:val="both"/>
      </w:pPr>
      <w:r>
        <w:rPr>
          <w:rFonts w:ascii="Times New Roman"/>
          <w:b w:val="false"/>
          <w:i w:val="false"/>
          <w:color w:val="000000"/>
          <w:sz w:val="28"/>
        </w:rPr>
        <w:t>
      4) су бұру бойынша:</w:t>
      </w:r>
    </w:p>
    <w:p>
      <w:pPr>
        <w:spacing w:after="0"/>
        <w:ind w:left="0"/>
        <w:jc w:val="both"/>
      </w:pPr>
      <w:r>
        <w:rPr>
          <w:rFonts w:ascii="Times New Roman"/>
          <w:b w:val="false"/>
          <w:i w:val="false"/>
          <w:color w:val="000000"/>
          <w:sz w:val="28"/>
        </w:rPr>
        <w:t>
      жаңа дренаждарды орнату, қолданыстағы ашық типтегі жер үсті дренаждық жүйелерін қалпына келтіру;</w:t>
      </w:r>
    </w:p>
    <w:p>
      <w:pPr>
        <w:spacing w:after="0"/>
        <w:ind w:left="0"/>
        <w:jc w:val="both"/>
      </w:pPr>
      <w:r>
        <w:rPr>
          <w:rFonts w:ascii="Times New Roman"/>
          <w:b w:val="false"/>
          <w:i w:val="false"/>
          <w:color w:val="000000"/>
          <w:sz w:val="28"/>
        </w:rPr>
        <w:t>
      науаларды толығымен ауыстыра отырып, жол бойындағы арық бойындағы ашық жүйені күрделі жөндеуден өткізу;</w:t>
      </w:r>
    </w:p>
    <w:p>
      <w:pPr>
        <w:spacing w:after="0"/>
        <w:ind w:left="0"/>
        <w:jc w:val="both"/>
      </w:pPr>
      <w:r>
        <w:rPr>
          <w:rFonts w:ascii="Times New Roman"/>
          <w:b w:val="false"/>
          <w:i w:val="false"/>
          <w:color w:val="000000"/>
          <w:sz w:val="28"/>
        </w:rPr>
        <w:t>
      5) жасанды инженерлік жол құрылыстары бойынша:</w:t>
      </w:r>
    </w:p>
    <w:p>
      <w:pPr>
        <w:spacing w:after="0"/>
        <w:ind w:left="0"/>
        <w:jc w:val="both"/>
      </w:pPr>
      <w:r>
        <w:rPr>
          <w:rFonts w:ascii="Times New Roman"/>
          <w:b w:val="false"/>
          <w:i w:val="false"/>
          <w:color w:val="000000"/>
          <w:sz w:val="28"/>
        </w:rPr>
        <w:t>
      көпірлерді, жол айрықтарын, оның ішінде жаяу жүргіншілер өткелдерін, жол өтпелерін кеңейту және нығайту арқылы, олардың өлшемдері мен жүк көтергіштігін жобалық жүктемелерге дейін жеткізе отырып, толық немесе ішінара салу, қайта құру (көпірді жаңа арқалықтарды қоспай, көлемін ұлғайта отырып жөндеу; кеңейту және жаңа арқалықтарды қосу арқылы тіректерді ұлғайту және нығайту; кеңейту өлшемімен, бір жағынан немесе екі жағынан тіректерді ұлғайту үшін жаңа арқалықтарды қосу арқылы);</w:t>
      </w:r>
    </w:p>
    <w:p>
      <w:pPr>
        <w:spacing w:after="0"/>
        <w:ind w:left="0"/>
        <w:jc w:val="both"/>
      </w:pPr>
      <w:r>
        <w:rPr>
          <w:rFonts w:ascii="Times New Roman"/>
          <w:b w:val="false"/>
          <w:i w:val="false"/>
          <w:color w:val="000000"/>
          <w:sz w:val="28"/>
        </w:rPr>
        <w:t>
      металл көпірдің негізгі арқалықтары мен фермаларының элементтерін түзету және нығайту;</w:t>
      </w:r>
    </w:p>
    <w:p>
      <w:pPr>
        <w:spacing w:after="0"/>
        <w:ind w:left="0"/>
        <w:jc w:val="both"/>
      </w:pPr>
      <w:r>
        <w:rPr>
          <w:rFonts w:ascii="Times New Roman"/>
          <w:b w:val="false"/>
          <w:i w:val="false"/>
          <w:color w:val="000000"/>
          <w:sz w:val="28"/>
        </w:rPr>
        <w:t>
      металл аралық құрылыстарды ауыстыру;</w:t>
      </w:r>
    </w:p>
    <w:p>
      <w:pPr>
        <w:spacing w:after="0"/>
        <w:ind w:left="0"/>
        <w:jc w:val="both"/>
      </w:pPr>
      <w:r>
        <w:rPr>
          <w:rFonts w:ascii="Times New Roman"/>
          <w:b w:val="false"/>
          <w:i w:val="false"/>
          <w:color w:val="000000"/>
          <w:sz w:val="28"/>
        </w:rPr>
        <w:t>
      көпірдің жүріс бөлігін ауыстыру;</w:t>
      </w:r>
    </w:p>
    <w:p>
      <w:pPr>
        <w:spacing w:after="0"/>
        <w:ind w:left="0"/>
        <w:jc w:val="both"/>
      </w:pPr>
      <w:r>
        <w:rPr>
          <w:rFonts w:ascii="Times New Roman"/>
          <w:b w:val="false"/>
          <w:i w:val="false"/>
          <w:color w:val="000000"/>
          <w:sz w:val="28"/>
        </w:rPr>
        <w:t>
      су өткізу құбырын салу және қайта құру;</w:t>
      </w:r>
    </w:p>
    <w:p>
      <w:pPr>
        <w:spacing w:after="0"/>
        <w:ind w:left="0"/>
        <w:jc w:val="both"/>
      </w:pPr>
      <w:r>
        <w:rPr>
          <w:rFonts w:ascii="Times New Roman"/>
          <w:b w:val="false"/>
          <w:i w:val="false"/>
          <w:color w:val="000000"/>
          <w:sz w:val="28"/>
        </w:rPr>
        <w:t>
      буындарды, бастиектерді ауыстыру және құбырларды нығайту;</w:t>
      </w:r>
    </w:p>
    <w:p>
      <w:pPr>
        <w:spacing w:after="0"/>
        <w:ind w:left="0"/>
        <w:jc w:val="both"/>
      </w:pPr>
      <w:r>
        <w:rPr>
          <w:rFonts w:ascii="Times New Roman"/>
          <w:b w:val="false"/>
          <w:i w:val="false"/>
          <w:color w:val="000000"/>
          <w:sz w:val="28"/>
        </w:rPr>
        <w:t>
      зақымдалған құбыр сақиналарын ауыстыру;</w:t>
      </w:r>
    </w:p>
    <w:p>
      <w:pPr>
        <w:spacing w:after="0"/>
        <w:ind w:left="0"/>
        <w:jc w:val="both"/>
      </w:pPr>
      <w:r>
        <w:rPr>
          <w:rFonts w:ascii="Times New Roman"/>
          <w:b w:val="false"/>
          <w:i w:val="false"/>
          <w:color w:val="000000"/>
          <w:sz w:val="28"/>
        </w:rPr>
        <w:t>
      жаңа сақиналар мен бастар арқылы құбыр ұзындығын ұзарту;</w:t>
      </w:r>
    </w:p>
    <w:p>
      <w:pPr>
        <w:spacing w:after="0"/>
        <w:ind w:left="0"/>
        <w:jc w:val="both"/>
      </w:pPr>
      <w:r>
        <w:rPr>
          <w:rFonts w:ascii="Times New Roman"/>
          <w:b w:val="false"/>
          <w:i w:val="false"/>
          <w:color w:val="000000"/>
          <w:sz w:val="28"/>
        </w:rPr>
        <w:t>
      қалқымалы көпірлерді, паромдық өткелдерді, теміржол өткелдерін тұрақты көпірлермен және жол өтпелерімен ауыстыру;</w:t>
      </w:r>
    </w:p>
    <w:p>
      <w:pPr>
        <w:spacing w:after="0"/>
        <w:ind w:left="0"/>
        <w:jc w:val="both"/>
      </w:pPr>
      <w:r>
        <w:rPr>
          <w:rFonts w:ascii="Times New Roman"/>
          <w:b w:val="false"/>
          <w:i w:val="false"/>
          <w:color w:val="000000"/>
          <w:sz w:val="28"/>
        </w:rPr>
        <w:t>
      тіреу қабырғаларын, қорғаныс нығайтқыш және реттеуші құрылыстарды орнату және қалпына келтіру;</w:t>
      </w:r>
    </w:p>
    <w:p>
      <w:pPr>
        <w:spacing w:after="0"/>
        <w:ind w:left="0"/>
        <w:jc w:val="both"/>
      </w:pPr>
      <w:r>
        <w:rPr>
          <w:rFonts w:ascii="Times New Roman"/>
          <w:b w:val="false"/>
          <w:i w:val="false"/>
          <w:color w:val="000000"/>
          <w:sz w:val="28"/>
        </w:rPr>
        <w:t>
      қайта салынған және жаңадан салынған көпірлерді сынау;</w:t>
      </w:r>
    </w:p>
    <w:p>
      <w:pPr>
        <w:spacing w:after="0"/>
        <w:ind w:left="0"/>
        <w:jc w:val="both"/>
      </w:pPr>
      <w:r>
        <w:rPr>
          <w:rFonts w:ascii="Times New Roman"/>
          <w:b w:val="false"/>
          <w:i w:val="false"/>
          <w:color w:val="000000"/>
          <w:sz w:val="28"/>
        </w:rPr>
        <w:t>
      таулы көшелердегі тоннельдердің, қорғаныс галереяларының және бастырмалардың құрылымдық элементтерін жөндеу және ауыстыру, сондай-ақ уақытша галереялар мен бастырмаларды тұрақтыға ауыстыру;</w:t>
      </w:r>
    </w:p>
    <w:p>
      <w:pPr>
        <w:spacing w:after="0"/>
        <w:ind w:left="0"/>
        <w:jc w:val="both"/>
      </w:pPr>
      <w:r>
        <w:rPr>
          <w:rFonts w:ascii="Times New Roman"/>
          <w:b w:val="false"/>
          <w:i w:val="false"/>
          <w:color w:val="000000"/>
          <w:sz w:val="28"/>
        </w:rPr>
        <w:t>
      баспалдақтарды, тіреу қабырғаларын, оның ішінде конструкцияларын жетілдірілгенге өзгерте отырып жөндеу;</w:t>
      </w:r>
    </w:p>
    <w:p>
      <w:pPr>
        <w:spacing w:after="0"/>
        <w:ind w:left="0"/>
        <w:jc w:val="both"/>
      </w:pPr>
      <w:r>
        <w:rPr>
          <w:rFonts w:ascii="Times New Roman"/>
          <w:b w:val="false"/>
          <w:i w:val="false"/>
          <w:color w:val="000000"/>
          <w:sz w:val="28"/>
        </w:rPr>
        <w:t>
      6) көшелерді жайластыру және жайластыру, қозғалысты ұйымдастыру объектілері, байланыс және көшелерді жарықтандыру бойынша:</w:t>
      </w:r>
    </w:p>
    <w:p>
      <w:pPr>
        <w:spacing w:after="0"/>
        <w:ind w:left="0"/>
        <w:jc w:val="both"/>
      </w:pPr>
      <w:r>
        <w:rPr>
          <w:rFonts w:ascii="Times New Roman"/>
          <w:b w:val="false"/>
          <w:i w:val="false"/>
          <w:color w:val="000000"/>
          <w:sz w:val="28"/>
        </w:rPr>
        <w:t>
      жетіспейтін тротуарларды орналастыру, қоғамдық көліктердің аялдамаларын, қону алаңдарын және автопавильондарды, қауіпсіздік аралдарын, көлік құралдарын тоқтатуға немесе қоюға арналған алаңдарды, жаяу жүргіншілер өткелдерін (соның ішінде әртүрлі деңгейлерде), сондай-ақ тротуарларды, жол учаскелеріндегі жаяу жүргіншілер жолдарын, тұтқаларды, пандустарды орналастыру. әртүрлі модификациялар, қозғалыс мүмкіндігі шектеулі жол қозғалысына қатысушыларға арналған баспалдақтар мен баспалдақтар;</w:t>
      </w:r>
    </w:p>
    <w:p>
      <w:pPr>
        <w:spacing w:after="0"/>
        <w:ind w:left="0"/>
        <w:jc w:val="both"/>
      </w:pPr>
      <w:r>
        <w:rPr>
          <w:rFonts w:ascii="Times New Roman"/>
          <w:b w:val="false"/>
          <w:i w:val="false"/>
          <w:color w:val="000000"/>
          <w:sz w:val="28"/>
        </w:rPr>
        <w:t>
      елді мекендер шегінде өтетін;</w:t>
      </w:r>
    </w:p>
    <w:p>
      <w:pPr>
        <w:spacing w:after="0"/>
        <w:ind w:left="0"/>
        <w:jc w:val="both"/>
      </w:pPr>
      <w:r>
        <w:rPr>
          <w:rFonts w:ascii="Times New Roman"/>
          <w:b w:val="false"/>
          <w:i w:val="false"/>
          <w:color w:val="000000"/>
          <w:sz w:val="28"/>
        </w:rPr>
        <w:t>
      көшелердің бір-бірімен және темір жолдармен қиылыстарындағы қозғалысты ұйымдастыруға және реттеуге арналған жаңа техникалық құралдардың құрылғысы;</w:t>
      </w:r>
    </w:p>
    <w:p>
      <w:pPr>
        <w:spacing w:after="0"/>
        <w:ind w:left="0"/>
        <w:jc w:val="both"/>
      </w:pPr>
      <w:r>
        <w:rPr>
          <w:rFonts w:ascii="Times New Roman"/>
          <w:b w:val="false"/>
          <w:i w:val="false"/>
          <w:color w:val="000000"/>
          <w:sz w:val="28"/>
        </w:rPr>
        <w:t>
      мемлекет меншігіндегі және елді мекендердің аумақтарын суаруға арналған су құбыры желілері мен ұңғымаларын жөндеу және;</w:t>
      </w:r>
    </w:p>
    <w:p>
      <w:pPr>
        <w:spacing w:after="0"/>
        <w:ind w:left="0"/>
        <w:jc w:val="both"/>
      </w:pPr>
      <w:r>
        <w:rPr>
          <w:rFonts w:ascii="Times New Roman"/>
          <w:b w:val="false"/>
          <w:i w:val="false"/>
          <w:color w:val="000000"/>
          <w:sz w:val="28"/>
        </w:rPr>
        <w:t>
      электр жабдықтарын, сыртқы жарықтандыруды, субұрқақтарды паспорттық мәліметтерінің талаптарына сәйкес жөндеу;</w:t>
      </w:r>
    </w:p>
    <w:p>
      <w:pPr>
        <w:spacing w:after="0"/>
        <w:ind w:left="0"/>
        <w:jc w:val="both"/>
      </w:pPr>
      <w:r>
        <w:rPr>
          <w:rFonts w:ascii="Times New Roman"/>
          <w:b w:val="false"/>
          <w:i w:val="false"/>
          <w:color w:val="000000"/>
          <w:sz w:val="28"/>
        </w:rPr>
        <w:t>
      инженерлік-техникалық құрамның жабдықтарын оның паспорттық мәліметтерінің талаптарына сәйкес жөндеу және жоспарлы ауыстыру;</w:t>
      </w:r>
    </w:p>
    <w:p>
      <w:pPr>
        <w:spacing w:after="0"/>
        <w:ind w:left="0"/>
        <w:jc w:val="both"/>
      </w:pPr>
      <w:r>
        <w:rPr>
          <w:rFonts w:ascii="Times New Roman"/>
          <w:b w:val="false"/>
          <w:i w:val="false"/>
          <w:color w:val="000000"/>
          <w:sz w:val="28"/>
        </w:rPr>
        <w:t>
      көшелердің бір және әр түрлі деңгейдегі жаңа қиылыстары мен қиылыстарын, сондай-ақ бүкіл көше бойында немесе оның учаскелерінде жеке өткелдер, пандустар мен бұрылыстар салу және бұрыннан барларын қайта құру;</w:t>
      </w:r>
    </w:p>
    <w:p>
      <w:pPr>
        <w:spacing w:after="0"/>
        <w:ind w:left="0"/>
        <w:jc w:val="both"/>
      </w:pPr>
      <w:r>
        <w:rPr>
          <w:rFonts w:ascii="Times New Roman"/>
          <w:b w:val="false"/>
          <w:i w:val="false"/>
          <w:color w:val="000000"/>
          <w:sz w:val="28"/>
        </w:rPr>
        <w:t>
      қала жолдарына қызмет көрсететін жол қызметі ғимараттарына кіреберістер;</w:t>
      </w:r>
    </w:p>
    <w:p>
      <w:pPr>
        <w:spacing w:after="0"/>
        <w:ind w:left="0"/>
        <w:jc w:val="both"/>
      </w:pPr>
      <w:r>
        <w:rPr>
          <w:rFonts w:ascii="Times New Roman"/>
          <w:b w:val="false"/>
          <w:i w:val="false"/>
          <w:color w:val="000000"/>
          <w:sz w:val="28"/>
        </w:rPr>
        <w:t>
      табиғи апаттардан қираған көшелердің учаскелерін жөндеу немесе қалпына келтіру кезеңіне арналған жаңа уақытша айналма жолдарды салу немесе бұрыннан барларын қайта құру, уақытша айналма жолдарды салу;</w:t>
      </w:r>
    </w:p>
    <w:p>
      <w:pPr>
        <w:spacing w:after="0"/>
        <w:ind w:left="0"/>
        <w:jc w:val="both"/>
      </w:pPr>
      <w:r>
        <w:rPr>
          <w:rFonts w:ascii="Times New Roman"/>
          <w:b w:val="false"/>
          <w:i w:val="false"/>
          <w:color w:val="000000"/>
          <w:sz w:val="28"/>
        </w:rPr>
        <w:t>
      көпірлерде, жолдық желілік (телетайптық) байланыс құрылыстарында және басқа да технологиялық байланыс құралдарында электр жарығын орнату және жөндеу;</w:t>
      </w:r>
    </w:p>
    <w:p>
      <w:pPr>
        <w:spacing w:after="0"/>
        <w:ind w:left="0"/>
        <w:jc w:val="both"/>
      </w:pPr>
      <w:r>
        <w:rPr>
          <w:rFonts w:ascii="Times New Roman"/>
          <w:b w:val="false"/>
          <w:i w:val="false"/>
          <w:color w:val="000000"/>
          <w:sz w:val="28"/>
        </w:rPr>
        <w:t>
      орнату және жөндеу қозғалысты есепке алу пункттері, қар өлшеу және су өлшеу посттары және көшенің, оның жекелеген элементтерінің, құрылыстарының және оның бойымен өтетін көлік ағындарының жұмысын зерттеуге қажетті басқа құрылғылар;</w:t>
      </w:r>
    </w:p>
    <w:p>
      <w:pPr>
        <w:spacing w:after="0"/>
        <w:ind w:left="0"/>
        <w:jc w:val="both"/>
      </w:pPr>
      <w:r>
        <w:rPr>
          <w:rFonts w:ascii="Times New Roman"/>
          <w:b w:val="false"/>
          <w:i w:val="false"/>
          <w:color w:val="000000"/>
          <w:sz w:val="28"/>
        </w:rPr>
        <w:t>
      металл тосқауыл қоршауларын күрделі жөндеу, бетон тосқауыл қоршауларын күрделі жөндеу, блоктарды, плиталарды ауыстыру және қорғаныс және сәндік жабынды қалпына келтіру.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