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9528" w14:textId="7179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геология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205-1419 қаулысы. Астана қаласының Әділет департаментінде 2016 жылы 8 қыркүйектегі № 1053 болып тіркелді. Күші жойылды - Нұр-Сұлтан қаласы әкімдігінің 2020 жылғы 25 маусымдағы № 205-1283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25.06.2020 </w:t>
      </w:r>
      <w:r>
        <w:rPr>
          <w:rFonts w:ascii="Times New Roman"/>
          <w:b w:val="false"/>
          <w:i w:val="false"/>
          <w:color w:val="ff0000"/>
          <w:sz w:val="28"/>
        </w:rPr>
        <w:t>№ 205-1283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"Кең таралған пайдалы қазбаларды барлауға, өндіруге келісімшарттар жасасу, тіркеу және сақтау"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7"/>
    <w:bookmarkStart w:name="z9" w:id="8"/>
    <w:p>
      <w:pPr>
        <w:spacing w:after="0"/>
        <w:ind w:left="0"/>
        <w:jc w:val="both"/>
      </w:pPr>
      <w:r>
        <w:rPr>
          <w:rFonts w:ascii="Times New Roman"/>
          <w:b w:val="false"/>
          <w:i w:val="false"/>
          <w:color w:val="000000"/>
          <w:sz w:val="28"/>
        </w:rPr>
        <w:t xml:space="preserve">
      3. Астана қаласы әкімдігінің 2014 жылғы 19 тамыздағы № </w:t>
      </w:r>
      <w:r>
        <w:rPr>
          <w:rFonts w:ascii="Times New Roman"/>
          <w:b w:val="false"/>
          <w:i w:val="false"/>
          <w:color w:val="000000"/>
          <w:sz w:val="28"/>
        </w:rPr>
        <w:t>205-1375</w:t>
      </w:r>
      <w:r>
        <w:rPr>
          <w:rFonts w:ascii="Times New Roman"/>
          <w:b w:val="false"/>
          <w:i w:val="false"/>
          <w:color w:val="000000"/>
          <w:sz w:val="28"/>
        </w:rPr>
        <w:t xml:space="preserve"> "Астана қаласында геология саласындағы мемлекеттік қызметтер регламенттерін бекіту туралы" (Нормативтік құқықтық актілерді мемлекеттік тіркеу тізілімінде № 842 болып тіркелген, 2014 жылғы 7 қазандағы № 113 (3170) "Астана ақшамы" және 2014 жылғы 7 қазандағы № 112 (3188) "Вечерняя Астана" газеттерінде жарияланған) және 2015 жылғы 19 маусымдағы № </w:t>
      </w:r>
      <w:r>
        <w:rPr>
          <w:rFonts w:ascii="Times New Roman"/>
          <w:b w:val="false"/>
          <w:i w:val="false"/>
          <w:color w:val="000000"/>
          <w:sz w:val="28"/>
        </w:rPr>
        <w:t>205-1020</w:t>
      </w:r>
      <w:r>
        <w:rPr>
          <w:rFonts w:ascii="Times New Roman"/>
          <w:b w:val="false"/>
          <w:i w:val="false"/>
          <w:color w:val="000000"/>
          <w:sz w:val="28"/>
        </w:rPr>
        <w:t xml:space="preserve"> "Астана қаласында геология саласындағы мемлекеттік қызметтер регламенттерін бекіту туралы" Астана қаласы әкімдігінің 2014 жылғы 19 тамыздағы № 205-1375 қаулысына өзгерістер енгізу туралы" (Нормативтік құқықтық актілерді мемлекеттік тіркеу тізілімінде № 925 болып тіркелген, 2015 жылғы 30 шілдедегі № 83 (3288) "Астана ақшамы" және 2015 жылғы 30 шілдедегі № 83 (3306) "Вечерняя Астана" газеттерінде жарияланған) қаулыларының күші жойылды деп танылсын.</w:t>
      </w:r>
    </w:p>
    <w:bookmarkEnd w:id="8"/>
    <w:bookmarkStart w:name="z10" w:id="9"/>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Қ.Қ. Айтмұхаметовке жүктелсін.</w:t>
      </w:r>
    </w:p>
    <w:bookmarkEnd w:id="9"/>
    <w:bookmarkStart w:name="z11" w:id="10"/>
    <w:p>
      <w:pPr>
        <w:spacing w:after="0"/>
        <w:ind w:left="0"/>
        <w:jc w:val="both"/>
      </w:pPr>
      <w:r>
        <w:rPr>
          <w:rFonts w:ascii="Times New Roman"/>
          <w:b w:val="false"/>
          <w:i w:val="false"/>
          <w:color w:val="000000"/>
          <w:sz w:val="28"/>
        </w:rPr>
        <w:t>
      5.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205-1419 қаулысына</w:t>
            </w:r>
            <w:r>
              <w:br/>
            </w:r>
            <w:r>
              <w:rPr>
                <w:rFonts w:ascii="Times New Roman"/>
                <w:b w:val="false"/>
                <w:i w:val="false"/>
                <w:color w:val="000000"/>
                <w:sz w:val="20"/>
              </w:rPr>
              <w:t>1-қосымша</w:t>
            </w:r>
          </w:p>
        </w:tc>
      </w:tr>
    </w:tbl>
    <w:bookmarkStart w:name="z13" w:id="11"/>
    <w:p>
      <w:pPr>
        <w:spacing w:after="0"/>
        <w:ind w:left="0"/>
        <w:jc w:val="both"/>
      </w:pPr>
      <w:r>
        <w:rPr>
          <w:rFonts w:ascii="Times New Roman"/>
          <w:b w:val="false"/>
          <w:i w:val="false"/>
          <w:color w:val="000000"/>
          <w:sz w:val="28"/>
        </w:rPr>
        <w:t>
      "Болашақ құрылыс учаскесі астындағы</w:t>
      </w:r>
    </w:p>
    <w:bookmarkEnd w:id="11"/>
    <w:p>
      <w:pPr>
        <w:spacing w:after="0"/>
        <w:ind w:left="0"/>
        <w:jc w:val="both"/>
      </w:pPr>
      <w:r>
        <w:rPr>
          <w:rFonts w:ascii="Times New Roman"/>
          <w:b w:val="false"/>
          <w:i w:val="false"/>
          <w:color w:val="000000"/>
          <w:sz w:val="28"/>
        </w:rPr>
        <w:t>
      жер қойнауында пайдалы қазбалардың жоқ немесе оның аз мөлшерде</w:t>
      </w:r>
    </w:p>
    <w:p>
      <w:pPr>
        <w:spacing w:after="0"/>
        <w:ind w:left="0"/>
        <w:jc w:val="both"/>
      </w:pPr>
      <w:r>
        <w:rPr>
          <w:rFonts w:ascii="Times New Roman"/>
          <w:b w:val="false"/>
          <w:i w:val="false"/>
          <w:color w:val="000000"/>
          <w:sz w:val="28"/>
        </w:rPr>
        <w:t>
      екендігі туралы қорытынды беру" мемлекеттік көрсетілетін қызмет</w:t>
      </w:r>
    </w:p>
    <w:p>
      <w:pPr>
        <w:spacing w:after="0"/>
        <w:ind w:left="0"/>
        <w:jc w:val="both"/>
      </w:pPr>
      <w:r>
        <w:rPr>
          <w:rFonts w:ascii="Times New Roman"/>
          <w:b w:val="false"/>
          <w:i w:val="false"/>
          <w:color w:val="000000"/>
          <w:sz w:val="28"/>
        </w:rPr>
        <w:t>
      регламенті</w:t>
      </w:r>
    </w:p>
    <w:bookmarkStart w:name="z14" w:id="12"/>
    <w:p>
      <w:pPr>
        <w:spacing w:after="0"/>
        <w:ind w:left="0"/>
        <w:jc w:val="both"/>
      </w:pPr>
      <w:r>
        <w:rPr>
          <w:rFonts w:ascii="Times New Roman"/>
          <w:b w:val="false"/>
          <w:i w:val="false"/>
          <w:color w:val="000000"/>
          <w:sz w:val="28"/>
        </w:rPr>
        <w:t>
      1. Жалпы ережелер</w:t>
      </w:r>
    </w:p>
    <w:bookmarkEnd w:id="12"/>
    <w:bookmarkStart w:name="z15" w:id="13"/>
    <w:p>
      <w:pPr>
        <w:spacing w:after="0"/>
        <w:ind w:left="0"/>
        <w:jc w:val="both"/>
      </w:pPr>
      <w:r>
        <w:rPr>
          <w:rFonts w:ascii="Times New Roman"/>
          <w:b w:val="false"/>
          <w:i w:val="false"/>
          <w:color w:val="000000"/>
          <w:sz w:val="28"/>
        </w:rPr>
        <w:t xml:space="preserve">
      1. "Болашақ құрылыс учаскесі астындағыжер қойнауында пайдалы қазбалардыңжоқ немесе оның аз мөлшерде екендігі туралы қорытынды беру"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Инвестициялар және даму министрінің 2015 жылғы 28 сәуірдегі № 501 "Геология және су ресурстарын пайдалану саласындағы мемлекеттік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тіркелген) бекітілген "Болашақ құрылыс учаскесі астындағыжер қойнауында пайдалы қазбалардыңжоқ немесе оның аз мөлшерде екендігі туралы қорытынды беру" мемлекеттік көрсетілетін қызмет стандартына (бұдан әрі – Стандарт) сәйкес көрсетеді.</w:t>
      </w:r>
    </w:p>
    <w:bookmarkEnd w:id="13"/>
    <w:bookmarkStart w:name="z16"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17"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8" w:id="16"/>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16"/>
    <w:bookmarkStart w:name="z19"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0" w:id="18"/>
    <w:p>
      <w:pPr>
        <w:spacing w:after="0"/>
        <w:ind w:left="0"/>
        <w:jc w:val="both"/>
      </w:pPr>
      <w:r>
        <w:rPr>
          <w:rFonts w:ascii="Times New Roman"/>
          <w:b w:val="false"/>
          <w:i w:val="false"/>
          <w:color w:val="000000"/>
          <w:sz w:val="28"/>
        </w:rPr>
        <w:t>
      3. Мемлекеттік көрсетілетін қызметті беру нәтижесі болашақ құрылыс учаскесі астындағы жер қойнауында пайдалы қазбалардың жоқ немесе оның аз мөлшерде екендігі туралы қорытынды беру болып табылады (бұдан әрі - қорытынды).</w:t>
      </w:r>
    </w:p>
    <w:bookmarkEnd w:id="18"/>
    <w:bookmarkStart w:name="z21" w:id="19"/>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19"/>
    <w:bookmarkStart w:name="z22"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20"/>
    <w:bookmarkStart w:name="z23" w:id="21"/>
    <w:p>
      <w:pPr>
        <w:spacing w:after="0"/>
        <w:ind w:left="0"/>
        <w:jc w:val="both"/>
      </w:pPr>
      <w:r>
        <w:rPr>
          <w:rFonts w:ascii="Times New Roman"/>
          <w:b w:val="false"/>
          <w:i w:val="false"/>
          <w:color w:val="000000"/>
          <w:sz w:val="28"/>
        </w:rPr>
        <w:t>
      2. Мемлекеттік қызмет көрсету үдерісінде көрсетілетін қызметті</w:t>
      </w:r>
    </w:p>
    <w:bookmarkEnd w:id="21"/>
    <w:p>
      <w:pPr>
        <w:spacing w:after="0"/>
        <w:ind w:left="0"/>
        <w:jc w:val="both"/>
      </w:pPr>
      <w:r>
        <w:rPr>
          <w:rFonts w:ascii="Times New Roman"/>
          <w:b w:val="false"/>
          <w:i w:val="false"/>
          <w:color w:val="000000"/>
          <w:sz w:val="28"/>
        </w:rPr>
        <w:t>
      берушінің құрылымдық бөлімшелерінің (қызметкерлерінің) іс-әрекет</w:t>
      </w:r>
    </w:p>
    <w:p>
      <w:pPr>
        <w:spacing w:after="0"/>
        <w:ind w:left="0"/>
        <w:jc w:val="both"/>
      </w:pPr>
      <w:r>
        <w:rPr>
          <w:rFonts w:ascii="Times New Roman"/>
          <w:b w:val="false"/>
          <w:i w:val="false"/>
          <w:color w:val="000000"/>
          <w:sz w:val="28"/>
        </w:rPr>
        <w:t>
      тәртібінің сипаттамасы</w:t>
      </w:r>
    </w:p>
    <w:bookmarkStart w:name="z24" w:id="2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жеке және заңды тұлғалардың (бұдан әрі – көрсетілетін қызмет алушы) құжаттары және өтініштері ұсыну мемлекеттік қызмет көрсету бойынша рәсімнің (әрекеттің) басталуы үшін негіз болып табылады.</w:t>
      </w:r>
    </w:p>
    <w:bookmarkEnd w:id="22"/>
    <w:bookmarkStart w:name="z25" w:id="23"/>
    <w:p>
      <w:pPr>
        <w:spacing w:after="0"/>
        <w:ind w:left="0"/>
        <w:jc w:val="both"/>
      </w:pPr>
      <w:r>
        <w:rPr>
          <w:rFonts w:ascii="Times New Roman"/>
          <w:b w:val="false"/>
          <w:i w:val="false"/>
          <w:color w:val="000000"/>
          <w:sz w:val="28"/>
        </w:rPr>
        <w:t>
      5. Мемлекеттік қызмет көрсету үдерісінің құрамына кіретін әр рәсімдердің (әрекетттердің) мазмұны, олардың орындау ұзақтығы:</w:t>
      </w:r>
    </w:p>
    <w:bookmarkEnd w:id="23"/>
    <w:bookmarkStart w:name="z26" w:id="24"/>
    <w:p>
      <w:pPr>
        <w:spacing w:after="0"/>
        <w:ind w:left="0"/>
        <w:jc w:val="both"/>
      </w:pPr>
      <w:r>
        <w:rPr>
          <w:rFonts w:ascii="Times New Roman"/>
          <w:b w:val="false"/>
          <w:i w:val="false"/>
          <w:color w:val="000000"/>
          <w:sz w:val="28"/>
        </w:rPr>
        <w:t>
      1) бірінші рәсім (іс-қимыл) – көрсетілетін қызметті берушінің кеңсе маманы көрсетілетін қызметті алушының Стандарттың 9-тармағында көрсетілген құжаттар тізбесін берген сәтінен бастап қабылдайды және олардың тіркелуін жүзеге асырады – 15 (он бес) минут;</w:t>
      </w:r>
    </w:p>
    <w:bookmarkEnd w:id="24"/>
    <w:bookmarkStart w:name="z27" w:id="25"/>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15 (он бес) минут;</w:t>
      </w:r>
    </w:p>
    <w:bookmarkEnd w:id="25"/>
    <w:bookmarkStart w:name="z28" w:id="26"/>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20 (жиырма) минут;</w:t>
      </w:r>
    </w:p>
    <w:bookmarkEnd w:id="26"/>
    <w:bookmarkStart w:name="z29" w:id="27"/>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құжаттарды қарайды, қорытынды жобасын дайындайды – 12 (он екі) күнтізбелік күн мерзімде;</w:t>
      </w:r>
    </w:p>
    <w:bookmarkEnd w:id="27"/>
    <w:bookmarkStart w:name="z30" w:id="28"/>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қорытынды жобасын келісіп көрсетілетін қызметті берушінің басшысына қол қоюға жолдайды – 30 (отыз) минут;</w:t>
      </w:r>
    </w:p>
    <w:bookmarkEnd w:id="28"/>
    <w:bookmarkStart w:name="z31" w:id="29"/>
    <w:p>
      <w:pPr>
        <w:spacing w:after="0"/>
        <w:ind w:left="0"/>
        <w:jc w:val="both"/>
      </w:pPr>
      <w:r>
        <w:rPr>
          <w:rFonts w:ascii="Times New Roman"/>
          <w:b w:val="false"/>
          <w:i w:val="false"/>
          <w:color w:val="000000"/>
          <w:sz w:val="28"/>
        </w:rPr>
        <w:t>
      6) алтыншы рәсім (іс-қимыл) – көрсетілетін қызметті берушінің басшысы қорытындыға қол қояды – 15 (он бес) минут;</w:t>
      </w:r>
    </w:p>
    <w:bookmarkEnd w:id="29"/>
    <w:bookmarkStart w:name="z32" w:id="30"/>
    <w:p>
      <w:pPr>
        <w:spacing w:after="0"/>
        <w:ind w:left="0"/>
        <w:jc w:val="both"/>
      </w:pPr>
      <w:r>
        <w:rPr>
          <w:rFonts w:ascii="Times New Roman"/>
          <w:b w:val="false"/>
          <w:i w:val="false"/>
          <w:color w:val="000000"/>
          <w:sz w:val="28"/>
        </w:rPr>
        <w:t>
      7) жетінші рәсім (іс-қимыл) – көрсетілетін қызметті берушінің кеңсе қызметкерi қорытындыны тiркейді және көрсетілетін қызметті алушыға (не сенiмхат бойынша оның өкiлiне) береді – 15 (он бес) минут.</w:t>
      </w:r>
    </w:p>
    <w:bookmarkEnd w:id="30"/>
    <w:bookmarkStart w:name="z33"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31"/>
    <w:bookmarkStart w:name="z34" w:id="32"/>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32"/>
    <w:bookmarkStart w:name="z35" w:id="33"/>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33"/>
    <w:bookmarkStart w:name="z36" w:id="34"/>
    <w:p>
      <w:pPr>
        <w:spacing w:after="0"/>
        <w:ind w:left="0"/>
        <w:jc w:val="both"/>
      </w:pPr>
      <w:r>
        <w:rPr>
          <w:rFonts w:ascii="Times New Roman"/>
          <w:b w:val="false"/>
          <w:i w:val="false"/>
          <w:color w:val="000000"/>
          <w:sz w:val="28"/>
        </w:rPr>
        <w:t>
      3) үшінші рәсімнің (іс-қимылдың) нәтижесі – қорытынды жобасын дайындау үшін көрсетілетін қызметті берушінің жауапты орындаушысына жолдау;</w:t>
      </w:r>
    </w:p>
    <w:bookmarkEnd w:id="34"/>
    <w:bookmarkStart w:name="z37" w:id="35"/>
    <w:p>
      <w:pPr>
        <w:spacing w:after="0"/>
        <w:ind w:left="0"/>
        <w:jc w:val="both"/>
      </w:pPr>
      <w:r>
        <w:rPr>
          <w:rFonts w:ascii="Times New Roman"/>
          <w:b w:val="false"/>
          <w:i w:val="false"/>
          <w:color w:val="000000"/>
          <w:sz w:val="28"/>
        </w:rPr>
        <w:t>
      4) төртінші рәсімнің (іс-қимылдың) нәтижесі – дайындалған қорытынды жобасын көрсетілетін қызметті берушінің бөлім басшысына келісуге жолдау;</w:t>
      </w:r>
    </w:p>
    <w:bookmarkEnd w:id="35"/>
    <w:bookmarkStart w:name="z38" w:id="36"/>
    <w:p>
      <w:pPr>
        <w:spacing w:after="0"/>
        <w:ind w:left="0"/>
        <w:jc w:val="both"/>
      </w:pPr>
      <w:r>
        <w:rPr>
          <w:rFonts w:ascii="Times New Roman"/>
          <w:b w:val="false"/>
          <w:i w:val="false"/>
          <w:color w:val="000000"/>
          <w:sz w:val="28"/>
        </w:rPr>
        <w:t>
      5) бесінші рәсімнің (іс-қимылдың) нәтижесі – келісілген қорытынды жобасын көрсетілетін қызметті берушінің басшысына қол қою үшін жолдау;</w:t>
      </w:r>
    </w:p>
    <w:bookmarkEnd w:id="36"/>
    <w:bookmarkStart w:name="z39" w:id="37"/>
    <w:p>
      <w:pPr>
        <w:spacing w:after="0"/>
        <w:ind w:left="0"/>
        <w:jc w:val="both"/>
      </w:pPr>
      <w:r>
        <w:rPr>
          <w:rFonts w:ascii="Times New Roman"/>
          <w:b w:val="false"/>
          <w:i w:val="false"/>
          <w:color w:val="000000"/>
          <w:sz w:val="28"/>
        </w:rPr>
        <w:t>
      6) алтыншы рәсімнің (іс-қимылдың) нәтижесі – қол қойылған қорытындыны көрсетілетін қызметті берушінің кеңсесіне тіркеу жасау үшін жолдау;</w:t>
      </w:r>
    </w:p>
    <w:bookmarkEnd w:id="37"/>
    <w:bookmarkStart w:name="z40" w:id="38"/>
    <w:p>
      <w:pPr>
        <w:spacing w:after="0"/>
        <w:ind w:left="0"/>
        <w:jc w:val="both"/>
      </w:pPr>
      <w:r>
        <w:rPr>
          <w:rFonts w:ascii="Times New Roman"/>
          <w:b w:val="false"/>
          <w:i w:val="false"/>
          <w:color w:val="000000"/>
          <w:sz w:val="28"/>
        </w:rPr>
        <w:t>
      7) жетінші рәсімнің (іс-қимылдың) нәтижесі – тіркелген қорытындыны көрсетілетін қызметті алушыға беру.</w:t>
      </w:r>
    </w:p>
    <w:bookmarkEnd w:id="38"/>
    <w:bookmarkStart w:name="z41" w:id="39"/>
    <w:p>
      <w:pPr>
        <w:spacing w:after="0"/>
        <w:ind w:left="0"/>
        <w:jc w:val="both"/>
      </w:pPr>
      <w:r>
        <w:rPr>
          <w:rFonts w:ascii="Times New Roman"/>
          <w:b w:val="false"/>
          <w:i w:val="false"/>
          <w:color w:val="000000"/>
          <w:sz w:val="28"/>
        </w:rPr>
        <w:t>
      3. Мемлекеттік көрсетілетін қызмет көрсету үдерісінде көрсетілетін</w:t>
      </w:r>
    </w:p>
    <w:bookmarkEnd w:id="39"/>
    <w:p>
      <w:pPr>
        <w:spacing w:after="0"/>
        <w:ind w:left="0"/>
        <w:jc w:val="both"/>
      </w:pPr>
      <w:r>
        <w:rPr>
          <w:rFonts w:ascii="Times New Roman"/>
          <w:b w:val="false"/>
          <w:i w:val="false"/>
          <w:color w:val="000000"/>
          <w:sz w:val="28"/>
        </w:rPr>
        <w:t>
      қызметті берушінің құрылымдық бөлімшелердің (қызметкерлерінің) өзара</w:t>
      </w:r>
    </w:p>
    <w:p>
      <w:pPr>
        <w:spacing w:after="0"/>
        <w:ind w:left="0"/>
        <w:jc w:val="both"/>
      </w:pPr>
      <w:r>
        <w:rPr>
          <w:rFonts w:ascii="Times New Roman"/>
          <w:b w:val="false"/>
          <w:i w:val="false"/>
          <w:color w:val="000000"/>
          <w:sz w:val="28"/>
        </w:rPr>
        <w:t>
      іс-әрекет тәртібінің сипаттамасы</w:t>
      </w:r>
    </w:p>
    <w:bookmarkStart w:name="z42" w:id="40"/>
    <w:p>
      <w:pPr>
        <w:spacing w:after="0"/>
        <w:ind w:left="0"/>
        <w:jc w:val="both"/>
      </w:pPr>
      <w:r>
        <w:rPr>
          <w:rFonts w:ascii="Times New Roman"/>
          <w:b w:val="false"/>
          <w:i w:val="false"/>
          <w:color w:val="000000"/>
          <w:sz w:val="28"/>
        </w:rPr>
        <w:t>
      7. Мемлекеттік қызмет көрсету үдерісіне келесі құрылымдық бөлімшелер (қызметкерлерінің) тізімі қатысады:</w:t>
      </w:r>
    </w:p>
    <w:bookmarkEnd w:id="40"/>
    <w:bookmarkStart w:name="z43" w:id="4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
    <w:bookmarkStart w:name="z44"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5" w:id="43"/>
    <w:p>
      <w:pPr>
        <w:spacing w:after="0"/>
        <w:ind w:left="0"/>
        <w:jc w:val="both"/>
      </w:pPr>
      <w:r>
        <w:rPr>
          <w:rFonts w:ascii="Times New Roman"/>
          <w:b w:val="false"/>
          <w:i w:val="false"/>
          <w:color w:val="000000"/>
          <w:sz w:val="28"/>
        </w:rPr>
        <w:t>
      3) көрсетілген қызметті берушінің бөлім басшысы;</w:t>
      </w:r>
    </w:p>
    <w:bookmarkEnd w:id="43"/>
    <w:bookmarkStart w:name="z46" w:id="44"/>
    <w:p>
      <w:pPr>
        <w:spacing w:after="0"/>
        <w:ind w:left="0"/>
        <w:jc w:val="both"/>
      </w:pPr>
      <w:r>
        <w:rPr>
          <w:rFonts w:ascii="Times New Roman"/>
          <w:b w:val="false"/>
          <w:i w:val="false"/>
          <w:color w:val="000000"/>
          <w:sz w:val="28"/>
        </w:rPr>
        <w:t>
      4) көрсетілген қызметті берушінің жауапты орындаушысы.</w:t>
      </w:r>
    </w:p>
    <w:bookmarkEnd w:id="44"/>
    <w:bookmarkStart w:name="z47" w:id="45"/>
    <w:p>
      <w:pPr>
        <w:spacing w:after="0"/>
        <w:ind w:left="0"/>
        <w:jc w:val="both"/>
      </w:pPr>
      <w:r>
        <w:rPr>
          <w:rFonts w:ascii="Times New Roman"/>
          <w:b w:val="false"/>
          <w:i w:val="false"/>
          <w:color w:val="000000"/>
          <w:sz w:val="28"/>
        </w:rPr>
        <w:t>
      8. Әрбір рәсімдер (әрекеттер) ұзақтығын көрсете отырып көрсетілетін қызметті берушінің құрылымдық бөлімшелерінің (қызметкерлер) арасындағы әр рәсімнің (әрекеттің) жүйелілігінің сипаттамасы:</w:t>
      </w:r>
    </w:p>
    <w:bookmarkEnd w:id="45"/>
    <w:bookmarkStart w:name="z48" w:id="46"/>
    <w:p>
      <w:pPr>
        <w:spacing w:after="0"/>
        <w:ind w:left="0"/>
        <w:jc w:val="both"/>
      </w:pPr>
      <w:r>
        <w:rPr>
          <w:rFonts w:ascii="Times New Roman"/>
          <w:b w:val="false"/>
          <w:i w:val="false"/>
          <w:color w:val="000000"/>
          <w:sz w:val="28"/>
        </w:rPr>
        <w:t>
      1) көрсетілетін қызметті берушінің кеңсе қызметкері Стандарттың 9 тармағына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p>
    <w:bookmarkEnd w:id="46"/>
    <w:bookmarkStart w:name="z49" w:id="4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w:t>
      </w:r>
    </w:p>
    <w:bookmarkEnd w:id="47"/>
    <w:bookmarkStart w:name="z50" w:id="48"/>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20 (жиырма) минут;</w:t>
      </w:r>
    </w:p>
    <w:bookmarkEnd w:id="48"/>
    <w:bookmarkStart w:name="z51" w:id="49"/>
    <w:p>
      <w:pPr>
        <w:spacing w:after="0"/>
        <w:ind w:left="0"/>
        <w:jc w:val="both"/>
      </w:pPr>
      <w:r>
        <w:rPr>
          <w:rFonts w:ascii="Times New Roman"/>
          <w:b w:val="false"/>
          <w:i w:val="false"/>
          <w:color w:val="000000"/>
          <w:sz w:val="28"/>
        </w:rPr>
        <w:t>
      4) көрсетілетін қызметті берушінің жауапты орындаушысының көрсетілетін қызметті алушының құжаттарын қарауы, қорытынды жобасын дайындауы – 12 (он екі) жұмыс күн;</w:t>
      </w:r>
    </w:p>
    <w:bookmarkEnd w:id="49"/>
    <w:bookmarkStart w:name="z52" w:id="50"/>
    <w:p>
      <w:pPr>
        <w:spacing w:after="0"/>
        <w:ind w:left="0"/>
        <w:jc w:val="both"/>
      </w:pPr>
      <w:r>
        <w:rPr>
          <w:rFonts w:ascii="Times New Roman"/>
          <w:b w:val="false"/>
          <w:i w:val="false"/>
          <w:color w:val="000000"/>
          <w:sz w:val="28"/>
        </w:rPr>
        <w:t>
      5) көрсетілетін қызметті берушінің бөлім басшысының қорытынды жобасын келісуі. Орындалу ұзақтығы – 30 (отыз) минут;</w:t>
      </w:r>
    </w:p>
    <w:bookmarkEnd w:id="50"/>
    <w:bookmarkStart w:name="z53" w:id="51"/>
    <w:p>
      <w:pPr>
        <w:spacing w:after="0"/>
        <w:ind w:left="0"/>
        <w:jc w:val="both"/>
      </w:pPr>
      <w:r>
        <w:rPr>
          <w:rFonts w:ascii="Times New Roman"/>
          <w:b w:val="false"/>
          <w:i w:val="false"/>
          <w:color w:val="000000"/>
          <w:sz w:val="28"/>
        </w:rPr>
        <w:t>
      6) көрсетілетін қызметті берушінің басшысының қорытындыға қол қоюы. Орындалу ұзақтығы – 15 (он бес) минут;</w:t>
      </w:r>
    </w:p>
    <w:bookmarkEnd w:id="51"/>
    <w:bookmarkStart w:name="z54" w:id="52"/>
    <w:p>
      <w:pPr>
        <w:spacing w:after="0"/>
        <w:ind w:left="0"/>
        <w:jc w:val="both"/>
      </w:pPr>
      <w:r>
        <w:rPr>
          <w:rFonts w:ascii="Times New Roman"/>
          <w:b w:val="false"/>
          <w:i w:val="false"/>
          <w:color w:val="000000"/>
          <w:sz w:val="28"/>
        </w:rPr>
        <w:t>
      7) көрсетілетін қызметті берушінің кеңсе қызметкерінің қорытындыны беруі. Орындалу ұзақтығы – 15 (он бес) минут.</w:t>
      </w:r>
    </w:p>
    <w:bookmarkEnd w:id="52"/>
    <w:bookmarkStart w:name="z55" w:id="53"/>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53"/>
    <w:bookmarkStart w:name="z56" w:id="54"/>
    <w:p>
      <w:pPr>
        <w:spacing w:after="0"/>
        <w:ind w:left="0"/>
        <w:jc w:val="both"/>
      </w:pPr>
      <w:r>
        <w:rPr>
          <w:rFonts w:ascii="Times New Roman"/>
          <w:b w:val="false"/>
          <w:i w:val="false"/>
          <w:color w:val="000000"/>
          <w:sz w:val="28"/>
        </w:rPr>
        <w:t>
      4. "Азаматтарға арналған үкімет" мемлекеттік корпорациясымен және</w:t>
      </w:r>
    </w:p>
    <w:bookmarkEnd w:id="54"/>
    <w:p>
      <w:pPr>
        <w:spacing w:after="0"/>
        <w:ind w:left="0"/>
        <w:jc w:val="both"/>
      </w:pPr>
      <w:r>
        <w:rPr>
          <w:rFonts w:ascii="Times New Roman"/>
          <w:b w:val="false"/>
          <w:i w:val="false"/>
          <w:color w:val="000000"/>
          <w:sz w:val="28"/>
        </w:rPr>
        <w:t>
      (немесе) өзге де көрсетілетін қызметті берушілермен өзара іс-қимыл</w:t>
      </w:r>
    </w:p>
    <w:p>
      <w:pPr>
        <w:spacing w:after="0"/>
        <w:ind w:left="0"/>
        <w:jc w:val="both"/>
      </w:pPr>
      <w:r>
        <w:rPr>
          <w:rFonts w:ascii="Times New Roman"/>
          <w:b w:val="false"/>
          <w:i w:val="false"/>
          <w:color w:val="000000"/>
          <w:sz w:val="28"/>
        </w:rPr>
        <w:t>
      тәртібін, сондай-ақ мемлекеттік қызмет көрсету процесінде ақпараттық</w:t>
      </w:r>
    </w:p>
    <w:p>
      <w:pPr>
        <w:spacing w:after="0"/>
        <w:ind w:left="0"/>
        <w:jc w:val="both"/>
      </w:pPr>
      <w:r>
        <w:rPr>
          <w:rFonts w:ascii="Times New Roman"/>
          <w:b w:val="false"/>
          <w:i w:val="false"/>
          <w:color w:val="000000"/>
          <w:sz w:val="28"/>
        </w:rPr>
        <w:t>
      жүйелерді пайдалану тәртiбін сипаттау</w:t>
      </w:r>
    </w:p>
    <w:bookmarkStart w:name="z57" w:id="55"/>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55"/>
    <w:bookmarkStart w:name="z58" w:id="56"/>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56"/>
    <w:bookmarkStart w:name="z59" w:id="57"/>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57"/>
    <w:bookmarkStart w:name="z60" w:id="58"/>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58"/>
    <w:bookmarkStart w:name="z61" w:id="59"/>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59"/>
    <w:bookmarkStart w:name="z62" w:id="60"/>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60"/>
    <w:bookmarkStart w:name="z63" w:id="61"/>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61"/>
    <w:bookmarkStart w:name="z64" w:id="62"/>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62"/>
    <w:bookmarkStart w:name="z65" w:id="63"/>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63"/>
    <w:bookmarkStart w:name="z66" w:id="64"/>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64"/>
    <w:bookmarkStart w:name="z67" w:id="65"/>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65"/>
    <w:bookmarkStart w:name="z68" w:id="66"/>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66"/>
    <w:bookmarkStart w:name="z69" w:id="67"/>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67"/>
    <w:bookmarkStart w:name="z70" w:id="68"/>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68"/>
    <w:bookmarkStart w:name="z71" w:id="69"/>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9"/>
    <w:bookmarkStart w:name="z72" w:id="7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70"/>
    <w:bookmarkStart w:name="z73" w:id="71"/>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71"/>
    <w:bookmarkStart w:name="z74" w:id="72"/>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72"/>
    <w:bookmarkStart w:name="z75" w:id="73"/>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73"/>
    <w:bookmarkStart w:name="z76" w:id="74"/>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74"/>
    <w:bookmarkStart w:name="z77" w:id="75"/>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75"/>
    <w:bookmarkStart w:name="z78" w:id="76"/>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76"/>
    <w:bookmarkStart w:name="z79" w:id="77"/>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77"/>
    <w:bookmarkStart w:name="z80" w:id="78"/>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78"/>
    <w:bookmarkStart w:name="z81" w:id="79"/>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79"/>
    <w:bookmarkStart w:name="z82" w:id="80"/>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80"/>
    <w:bookmarkStart w:name="z83" w:id="81"/>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81"/>
    <w:bookmarkStart w:name="z84" w:id="82"/>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82"/>
    <w:bookmarkStart w:name="z85" w:id="83"/>
    <w:p>
      <w:pPr>
        <w:spacing w:after="0"/>
        <w:ind w:left="0"/>
        <w:jc w:val="both"/>
      </w:pPr>
      <w:r>
        <w:rPr>
          <w:rFonts w:ascii="Times New Roman"/>
          <w:b w:val="false"/>
          <w:i w:val="false"/>
          <w:color w:val="000000"/>
          <w:sz w:val="28"/>
        </w:rPr>
        <w:t xml:space="preserve">
      12.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3"/>
    <w:bookmarkStart w:name="z86" w:id="84"/>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84"/>
    <w:bookmarkStart w:name="z87" w:id="85"/>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r>
              <w:br/>
            </w:r>
            <w:r>
              <w:rPr>
                <w:rFonts w:ascii="Times New Roman"/>
                <w:b w:val="false"/>
                <w:i w:val="false"/>
                <w:color w:val="000000"/>
                <w:sz w:val="20"/>
              </w:rPr>
              <w:t>қойнауында пайдалы қазбалардың жоқтығы</w:t>
            </w:r>
            <w:r>
              <w:br/>
            </w:r>
            <w:r>
              <w:rPr>
                <w:rFonts w:ascii="Times New Roman"/>
                <w:b w:val="false"/>
                <w:i w:val="false"/>
                <w:color w:val="000000"/>
                <w:sz w:val="20"/>
              </w:rPr>
              <w:t>немесе маңызының аздығы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Әрбір рәсімнің (іс-қимылдың) ұзақтығын көрсете отырып, көрсетілетін</w:t>
      </w:r>
    </w:p>
    <w:p>
      <w:pPr>
        <w:spacing w:after="0"/>
        <w:ind w:left="0"/>
        <w:jc w:val="both"/>
      </w:pPr>
      <w:r>
        <w:rPr>
          <w:rFonts w:ascii="Times New Roman"/>
          <w:b w:val="false"/>
          <w:i w:val="false"/>
          <w:color w:val="000000"/>
          <w:sz w:val="28"/>
        </w:rPr>
        <w:t>
      қызметті берушінің құрылымдық бөлiмшелерiнің (жұмыскерлердің)</w:t>
      </w:r>
    </w:p>
    <w:p>
      <w:pPr>
        <w:spacing w:after="0"/>
        <w:ind w:left="0"/>
        <w:jc w:val="both"/>
      </w:pPr>
      <w:r>
        <w:rPr>
          <w:rFonts w:ascii="Times New Roman"/>
          <w:b w:val="false"/>
          <w:i w:val="false"/>
          <w:color w:val="000000"/>
          <w:sz w:val="28"/>
        </w:rPr>
        <w:t xml:space="preserve">
      арасындағы рәсімдердің (іс-қимылдың) бірізділігі сипаттамасының </w:t>
      </w:r>
    </w:p>
    <w:p>
      <w:pPr>
        <w:spacing w:after="0"/>
        <w:ind w:left="0"/>
        <w:jc w:val="both"/>
      </w:pPr>
      <w:r>
        <w:rPr>
          <w:rFonts w:ascii="Times New Roman"/>
          <w:b w:val="false"/>
          <w:i w:val="false"/>
          <w:color w:val="000000"/>
          <w:sz w:val="28"/>
        </w:rPr>
        <w:t>
      блок-сызбасы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r>
              <w:br/>
            </w:r>
            <w:r>
              <w:rPr>
                <w:rFonts w:ascii="Times New Roman"/>
                <w:b w:val="false"/>
                <w:i w:val="false"/>
                <w:color w:val="000000"/>
                <w:sz w:val="20"/>
              </w:rPr>
              <w:t>қойнауында пайдалы қазбалардың жоқтығы</w:t>
            </w:r>
            <w:r>
              <w:br/>
            </w:r>
            <w:r>
              <w:rPr>
                <w:rFonts w:ascii="Times New Roman"/>
                <w:b w:val="false"/>
                <w:i w:val="false"/>
                <w:color w:val="000000"/>
                <w:sz w:val="20"/>
              </w:rPr>
              <w:t>немесе маңызының аздығы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беруші арқылы мемлекеттік қызмет көрсету</w:t>
      </w:r>
    </w:p>
    <w:p>
      <w:pPr>
        <w:spacing w:after="0"/>
        <w:ind w:left="0"/>
        <w:jc w:val="both"/>
      </w:pPr>
      <w:r>
        <w:rPr>
          <w:rFonts w:ascii="Times New Roman"/>
          <w:b w:val="false"/>
          <w:i w:val="false"/>
          <w:color w:val="000000"/>
          <w:sz w:val="28"/>
        </w:rPr>
        <w:t>
      кезінде жұмылдырылған ақпараттық жүйелердің функционалдық өзара</w:t>
      </w:r>
    </w:p>
    <w:p>
      <w:pPr>
        <w:spacing w:after="0"/>
        <w:ind w:left="0"/>
        <w:jc w:val="both"/>
      </w:pPr>
      <w:r>
        <w:rPr>
          <w:rFonts w:ascii="Times New Roman"/>
          <w:b w:val="false"/>
          <w:i w:val="false"/>
          <w:color w:val="000000"/>
          <w:sz w:val="28"/>
        </w:rPr>
        <w:t>
      әрекет ету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r>
              <w:br/>
            </w:r>
            <w:r>
              <w:rPr>
                <w:rFonts w:ascii="Times New Roman"/>
                <w:b w:val="false"/>
                <w:i w:val="false"/>
                <w:color w:val="000000"/>
                <w:sz w:val="20"/>
              </w:rPr>
              <w:t>қойнауында пайдалы қазбалардың жоқтығы</w:t>
            </w:r>
            <w:r>
              <w:br/>
            </w:r>
            <w:r>
              <w:rPr>
                <w:rFonts w:ascii="Times New Roman"/>
                <w:b w:val="false"/>
                <w:i w:val="false"/>
                <w:color w:val="000000"/>
                <w:sz w:val="20"/>
              </w:rPr>
              <w:t>немесе маңызының аздығы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Портал арқылы алынатын мемлекеттік көрсетілетін қызметтерді көрсету</w:t>
      </w:r>
    </w:p>
    <w:p>
      <w:pPr>
        <w:spacing w:after="0"/>
        <w:ind w:left="0"/>
        <w:jc w:val="both"/>
      </w:pPr>
      <w:r>
        <w:rPr>
          <w:rFonts w:ascii="Times New Roman"/>
          <w:b w:val="false"/>
          <w:i w:val="false"/>
          <w:color w:val="000000"/>
          <w:sz w:val="28"/>
        </w:rPr>
        <w:t>
      кезінде функционалдық өзара қарым-қатынастың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977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r>
              <w:br/>
            </w:r>
            <w:r>
              <w:rPr>
                <w:rFonts w:ascii="Times New Roman"/>
                <w:b w:val="false"/>
                <w:i w:val="false"/>
                <w:color w:val="000000"/>
                <w:sz w:val="20"/>
              </w:rPr>
              <w:t>қойнауында пайдалы қазбалардың жоқтығы</w:t>
            </w:r>
            <w:r>
              <w:br/>
            </w:r>
            <w:r>
              <w:rPr>
                <w:rFonts w:ascii="Times New Roman"/>
                <w:b w:val="false"/>
                <w:i w:val="false"/>
                <w:color w:val="000000"/>
                <w:sz w:val="20"/>
              </w:rPr>
              <w:t>немесе маңызының аздығы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"Болашақ құрылыс учаскелері астындағы жер қойнауында пайдалы</w:t>
      </w:r>
    </w:p>
    <w:p>
      <w:pPr>
        <w:spacing w:after="0"/>
        <w:ind w:left="0"/>
        <w:jc w:val="both"/>
      </w:pPr>
      <w:r>
        <w:rPr>
          <w:rFonts w:ascii="Times New Roman"/>
          <w:b w:val="false"/>
          <w:i w:val="false"/>
          <w:color w:val="000000"/>
          <w:sz w:val="28"/>
        </w:rPr>
        <w:t>
      қазбалардың жоқтығы немесе маңызының аздығы туралы қорытынды беру"</w:t>
      </w:r>
    </w:p>
    <w:p>
      <w:pPr>
        <w:spacing w:after="0"/>
        <w:ind w:left="0"/>
        <w:jc w:val="both"/>
      </w:pPr>
      <w:r>
        <w:rPr>
          <w:rFonts w:ascii="Times New Roman"/>
          <w:b w:val="false"/>
          <w:i w:val="false"/>
          <w:color w:val="000000"/>
          <w:sz w:val="28"/>
        </w:rPr>
        <w:t>
      мемлекеттік қызмет көрсетудің бизнес-процесстерінің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205-1419 қаулысына</w:t>
            </w:r>
            <w:r>
              <w:br/>
            </w:r>
            <w:r>
              <w:rPr>
                <w:rFonts w:ascii="Times New Roman"/>
                <w:b w:val="false"/>
                <w:i w:val="false"/>
                <w:color w:val="000000"/>
                <w:sz w:val="20"/>
              </w:rPr>
              <w:t>2-қосымша</w:t>
            </w:r>
          </w:p>
        </w:tc>
      </w:tr>
    </w:tbl>
    <w:bookmarkStart w:name="z93" w:id="86"/>
    <w:p>
      <w:pPr>
        <w:spacing w:after="0"/>
        <w:ind w:left="0"/>
        <w:jc w:val="both"/>
      </w:pPr>
      <w:r>
        <w:rPr>
          <w:rFonts w:ascii="Times New Roman"/>
          <w:b w:val="false"/>
          <w:i w:val="false"/>
          <w:color w:val="000000"/>
          <w:sz w:val="28"/>
        </w:rPr>
        <w:t>
      "Пайдалы қазбалар жатқан алаңдарда құрылыс салуға, сондай-ақ</w:t>
      </w:r>
    </w:p>
    <w:bookmarkEnd w:id="86"/>
    <w:p>
      <w:pPr>
        <w:spacing w:after="0"/>
        <w:ind w:left="0"/>
        <w:jc w:val="both"/>
      </w:pPr>
      <w:r>
        <w:rPr>
          <w:rFonts w:ascii="Times New Roman"/>
          <w:b w:val="false"/>
          <w:i w:val="false"/>
          <w:color w:val="000000"/>
          <w:sz w:val="28"/>
        </w:rPr>
        <w:t>
      жинақталған жерлерде жерасты құрылыстарын орналастыруға рұқсат</w:t>
      </w:r>
    </w:p>
    <w:p>
      <w:pPr>
        <w:spacing w:after="0"/>
        <w:ind w:left="0"/>
        <w:jc w:val="both"/>
      </w:pPr>
      <w:r>
        <w:rPr>
          <w:rFonts w:ascii="Times New Roman"/>
          <w:b w:val="false"/>
          <w:i w:val="false"/>
          <w:color w:val="000000"/>
          <w:sz w:val="28"/>
        </w:rPr>
        <w:t>
      беру" мемлекеттік көрсетілетін қызмет регламенті</w:t>
      </w:r>
    </w:p>
    <w:bookmarkStart w:name="z94" w:id="87"/>
    <w:p>
      <w:pPr>
        <w:spacing w:after="0"/>
        <w:ind w:left="0"/>
        <w:jc w:val="both"/>
      </w:pPr>
      <w:r>
        <w:rPr>
          <w:rFonts w:ascii="Times New Roman"/>
          <w:b w:val="false"/>
          <w:i w:val="false"/>
          <w:color w:val="000000"/>
          <w:sz w:val="28"/>
        </w:rPr>
        <w:t>
      1. Жалпы ережелер</w:t>
      </w:r>
    </w:p>
    <w:bookmarkEnd w:id="87"/>
    <w:bookmarkStart w:name="z95" w:id="88"/>
    <w:p>
      <w:pPr>
        <w:spacing w:after="0"/>
        <w:ind w:left="0"/>
        <w:jc w:val="both"/>
      </w:pPr>
      <w:r>
        <w:rPr>
          <w:rFonts w:ascii="Times New Roman"/>
          <w:b w:val="false"/>
          <w:i w:val="false"/>
          <w:color w:val="000000"/>
          <w:sz w:val="28"/>
        </w:rPr>
        <w:t xml:space="preserve">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Инвестициялар және даму министрінің 2015 жылғы 28 сәуірдегі № </w:t>
      </w:r>
      <w:r>
        <w:rPr>
          <w:rFonts w:ascii="Times New Roman"/>
          <w:b w:val="false"/>
          <w:i w:val="false"/>
          <w:color w:val="000000"/>
          <w:sz w:val="28"/>
        </w:rPr>
        <w:t>501</w:t>
      </w:r>
      <w:r>
        <w:rPr>
          <w:rFonts w:ascii="Times New Roman"/>
          <w:b w:val="false"/>
          <w:i w:val="false"/>
          <w:color w:val="000000"/>
          <w:sz w:val="28"/>
        </w:rPr>
        <w:t xml:space="preserve"> "Геология және су ресурстарын пайдалану саласындағы мемлекеттік қызметтердің стандарттарын бекіту туралы" бұйрығымен (Нормативтік құқықтық актілерді мемлекеттік тіркеу тізілімінде №11452 болып тіркелген)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88"/>
    <w:bookmarkStart w:name="z96" w:id="8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9"/>
    <w:bookmarkStart w:name="z97" w:id="90"/>
    <w:p>
      <w:pPr>
        <w:spacing w:after="0"/>
        <w:ind w:left="0"/>
        <w:jc w:val="both"/>
      </w:pPr>
      <w:r>
        <w:rPr>
          <w:rFonts w:ascii="Times New Roman"/>
          <w:b w:val="false"/>
          <w:i w:val="false"/>
          <w:color w:val="000000"/>
          <w:sz w:val="28"/>
        </w:rPr>
        <w:t>
      1) көрсетілетін қызметті берушінің кеңсесі;</w:t>
      </w:r>
    </w:p>
    <w:bookmarkEnd w:id="90"/>
    <w:bookmarkStart w:name="z98" w:id="91"/>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91"/>
    <w:bookmarkStart w:name="z99" w:id="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2"/>
    <w:bookmarkStart w:name="z100" w:id="93"/>
    <w:p>
      <w:pPr>
        <w:spacing w:after="0"/>
        <w:ind w:left="0"/>
        <w:jc w:val="both"/>
      </w:pPr>
      <w:r>
        <w:rPr>
          <w:rFonts w:ascii="Times New Roman"/>
          <w:b w:val="false"/>
          <w:i w:val="false"/>
          <w:color w:val="000000"/>
          <w:sz w:val="28"/>
        </w:rPr>
        <w:t>
      3. Мемлекеттік көрсетілетін қызметті беру нәтижесі жинақталған жерлерде жерасты құрылыстарын орналастыруға рұқсат беру болып табылады (бұдан әрі - рұқсат), немесе құрылыс салу барысында пайдалы қазбаларды алу мүмкін болмаған немесе құрылыс салудың экономикалық тиімділігі дәлелденбеген жағдайда, дәлелді түрде бас тарту болып табылады</w:t>
      </w:r>
    </w:p>
    <w:bookmarkEnd w:id="93"/>
    <w:bookmarkStart w:name="z101" w:id="94"/>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94"/>
    <w:bookmarkStart w:name="z102" w:id="9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95"/>
    <w:bookmarkStart w:name="z103" w:id="96"/>
    <w:p>
      <w:pPr>
        <w:spacing w:after="0"/>
        <w:ind w:left="0"/>
        <w:jc w:val="both"/>
      </w:pPr>
      <w:r>
        <w:rPr>
          <w:rFonts w:ascii="Times New Roman"/>
          <w:b w:val="false"/>
          <w:i w:val="false"/>
          <w:color w:val="000000"/>
          <w:sz w:val="28"/>
        </w:rPr>
        <w:t>
      2. Мемлекеттік қызмет көрсету үдерісінде көрсетілетін қызметті</w:t>
      </w:r>
    </w:p>
    <w:bookmarkEnd w:id="96"/>
    <w:p>
      <w:pPr>
        <w:spacing w:after="0"/>
        <w:ind w:left="0"/>
        <w:jc w:val="both"/>
      </w:pPr>
      <w:r>
        <w:rPr>
          <w:rFonts w:ascii="Times New Roman"/>
          <w:b w:val="false"/>
          <w:i w:val="false"/>
          <w:color w:val="000000"/>
          <w:sz w:val="28"/>
        </w:rPr>
        <w:t>
      берушінің құрылымдық бөлімшелерінің (қызметкерлерінің) іс-әрекет</w:t>
      </w:r>
    </w:p>
    <w:p>
      <w:pPr>
        <w:spacing w:after="0"/>
        <w:ind w:left="0"/>
        <w:jc w:val="both"/>
      </w:pPr>
      <w:r>
        <w:rPr>
          <w:rFonts w:ascii="Times New Roman"/>
          <w:b w:val="false"/>
          <w:i w:val="false"/>
          <w:color w:val="000000"/>
          <w:sz w:val="28"/>
        </w:rPr>
        <w:t>
      тәртібінің сипаттамасы</w:t>
      </w:r>
    </w:p>
    <w:bookmarkStart w:name="z104" w:id="9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жеке және заңды тұлғалардың (бұдан әрі – көрсетілетін қызмет алушы) құжаттары және өтініштері ұсыну мемлекеттік қызмет көрсету бойынша рәсімнің (әрекеттің) басталуы үшін негіз болып табылады.</w:t>
      </w:r>
    </w:p>
    <w:bookmarkEnd w:id="97"/>
    <w:bookmarkStart w:name="z105" w:id="98"/>
    <w:p>
      <w:pPr>
        <w:spacing w:after="0"/>
        <w:ind w:left="0"/>
        <w:jc w:val="both"/>
      </w:pPr>
      <w:r>
        <w:rPr>
          <w:rFonts w:ascii="Times New Roman"/>
          <w:b w:val="false"/>
          <w:i w:val="false"/>
          <w:color w:val="000000"/>
          <w:sz w:val="28"/>
        </w:rPr>
        <w:t>
      5. Мемлекеттік қызмет көрсету үдерісінің құрамына кіретін әр рәсімдердің (әрекетттердің) мазмұны, олардың орындау ұзақтығы:</w:t>
      </w:r>
    </w:p>
    <w:bookmarkEnd w:id="98"/>
    <w:bookmarkStart w:name="z106" w:id="99"/>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көрсетілетін қызметті алушының құжаттарын қабылдайды және олардың тіркейді – 15 (он бес) минут;</w:t>
      </w:r>
    </w:p>
    <w:bookmarkEnd w:id="99"/>
    <w:bookmarkStart w:name="z107" w:id="100"/>
    <w:p>
      <w:pPr>
        <w:spacing w:after="0"/>
        <w:ind w:left="0"/>
        <w:jc w:val="both"/>
      </w:pPr>
      <w:r>
        <w:rPr>
          <w:rFonts w:ascii="Times New Roman"/>
          <w:b w:val="false"/>
          <w:i w:val="false"/>
          <w:color w:val="000000"/>
          <w:sz w:val="28"/>
        </w:rPr>
        <w:t>
      2) екінші рәсім (іс-қимыл) – көрсетілетін қызметті берушінің басшысының көрсетілетін бөлім басшысын анықтауы – 1 (бір) сағат;</w:t>
      </w:r>
    </w:p>
    <w:bookmarkEnd w:id="100"/>
    <w:bookmarkStart w:name="z108" w:id="101"/>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басшысының көрсетілетін қызметті берушінің жауапты орындаушысын анықтауы – 1 (бір) сағат;</w:t>
      </w:r>
    </w:p>
    <w:bookmarkEnd w:id="101"/>
    <w:bookmarkStart w:name="z109" w:id="102"/>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орындаушысының көрсетілетін қызметті алушының ұсынған құжаттарының толықтығын қарауы, Геология және жерқойнауын пайдалану комитетіне келісу үшін жолдауы, келісілген соң рұқсаттың жобасын рәсімдеуі – 7 (жеті) жұмыс күн;</w:t>
      </w:r>
    </w:p>
    <w:bookmarkEnd w:id="102"/>
    <w:bookmarkStart w:name="z110" w:id="103"/>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басшысының рұқсат жобасына бұрыштама қоюы – 1 (бір) сағат;</w:t>
      </w:r>
    </w:p>
    <w:bookmarkEnd w:id="103"/>
    <w:bookmarkStart w:name="z111" w:id="104"/>
    <w:p>
      <w:pPr>
        <w:spacing w:after="0"/>
        <w:ind w:left="0"/>
        <w:jc w:val="both"/>
      </w:pPr>
      <w:r>
        <w:rPr>
          <w:rFonts w:ascii="Times New Roman"/>
          <w:b w:val="false"/>
          <w:i w:val="false"/>
          <w:color w:val="000000"/>
          <w:sz w:val="28"/>
        </w:rPr>
        <w:t>
      6) алтыншы рәсім (іс-қимыл) – көрсетілетін қызметті берушінің басшысының рұқсатқа қол қоюы – 1 (бір) сағат;</w:t>
      </w:r>
    </w:p>
    <w:bookmarkEnd w:id="104"/>
    <w:bookmarkStart w:name="z112" w:id="105"/>
    <w:p>
      <w:pPr>
        <w:spacing w:after="0"/>
        <w:ind w:left="0"/>
        <w:jc w:val="both"/>
      </w:pPr>
      <w:r>
        <w:rPr>
          <w:rFonts w:ascii="Times New Roman"/>
          <w:b w:val="false"/>
          <w:i w:val="false"/>
          <w:color w:val="000000"/>
          <w:sz w:val="28"/>
        </w:rPr>
        <w:t>
      7) жетінші рәсім (іс-қимыл) – көрсетілетін қызметті берушінің жауапты орындаушысының рұқсатты мөрмен куәландыруы, журналға тіркеуі және көрсетілетін қызметті алушыға (не сенiмхат бойынша оның өкiлiне) беру үшін көрсетілетін қызметті берушінің кеңсесіне жолдауы береді – 1 (бір) сағат;</w:t>
      </w:r>
    </w:p>
    <w:bookmarkEnd w:id="105"/>
    <w:bookmarkStart w:name="z113" w:id="106"/>
    <w:p>
      <w:pPr>
        <w:spacing w:after="0"/>
        <w:ind w:left="0"/>
        <w:jc w:val="both"/>
      </w:pPr>
      <w:r>
        <w:rPr>
          <w:rFonts w:ascii="Times New Roman"/>
          <w:b w:val="false"/>
          <w:i w:val="false"/>
          <w:color w:val="000000"/>
          <w:sz w:val="28"/>
        </w:rPr>
        <w:t>
      8) сегізінші рәсім (іс-қимыл) – көрсетілетін қызметті берушінің кеңсе қызметкерінің рұқсатты беруі – 15 (он бес) минут.</w:t>
      </w:r>
    </w:p>
    <w:bookmarkEnd w:id="106"/>
    <w:bookmarkStart w:name="z114" w:id="10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107"/>
    <w:bookmarkStart w:name="z115" w:id="108"/>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108"/>
    <w:bookmarkStart w:name="z116" w:id="109"/>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109"/>
    <w:bookmarkStart w:name="z117" w:id="110"/>
    <w:p>
      <w:pPr>
        <w:spacing w:after="0"/>
        <w:ind w:left="0"/>
        <w:jc w:val="both"/>
      </w:pPr>
      <w:r>
        <w:rPr>
          <w:rFonts w:ascii="Times New Roman"/>
          <w:b w:val="false"/>
          <w:i w:val="false"/>
          <w:color w:val="000000"/>
          <w:sz w:val="28"/>
        </w:rPr>
        <w:t>
      3) үшінші рәсімнің (іс-қимылдың) нәтижесі – Геология және жерқойнауын пайдалану комитетіне келісуге жолдау үшін, келісілген соң рұқсаттың жобасын рәсімдеу үшін көрсетілетін қызметті берушінің жауапты орындаушысына жолдау;</w:t>
      </w:r>
    </w:p>
    <w:bookmarkEnd w:id="110"/>
    <w:bookmarkStart w:name="z118" w:id="111"/>
    <w:p>
      <w:pPr>
        <w:spacing w:after="0"/>
        <w:ind w:left="0"/>
        <w:jc w:val="both"/>
      </w:pPr>
      <w:r>
        <w:rPr>
          <w:rFonts w:ascii="Times New Roman"/>
          <w:b w:val="false"/>
          <w:i w:val="false"/>
          <w:color w:val="000000"/>
          <w:sz w:val="28"/>
        </w:rPr>
        <w:t>
      4) төртінші рәсімнің (іс-қимылдың) нәтижесі – Комитетпен келісілген соң дайындалған рұқсат жобасын көрсетілетін қызметті берушінің бөлім басшысына бұрыштама қоюға жолдау;</w:t>
      </w:r>
    </w:p>
    <w:bookmarkEnd w:id="111"/>
    <w:bookmarkStart w:name="z119" w:id="112"/>
    <w:p>
      <w:pPr>
        <w:spacing w:after="0"/>
        <w:ind w:left="0"/>
        <w:jc w:val="both"/>
      </w:pPr>
      <w:r>
        <w:rPr>
          <w:rFonts w:ascii="Times New Roman"/>
          <w:b w:val="false"/>
          <w:i w:val="false"/>
          <w:color w:val="000000"/>
          <w:sz w:val="28"/>
        </w:rPr>
        <w:t>
      5) бесінші рәсімнің (іс-қимылдың) нәтижесі – бұрыштама қойылған рұқсат жобасын көрсетілетін қызметті берушінің басшысына қол қою үшін жолдау;</w:t>
      </w:r>
    </w:p>
    <w:bookmarkEnd w:id="112"/>
    <w:bookmarkStart w:name="z120" w:id="113"/>
    <w:p>
      <w:pPr>
        <w:spacing w:after="0"/>
        <w:ind w:left="0"/>
        <w:jc w:val="both"/>
      </w:pPr>
      <w:r>
        <w:rPr>
          <w:rFonts w:ascii="Times New Roman"/>
          <w:b w:val="false"/>
          <w:i w:val="false"/>
          <w:color w:val="000000"/>
          <w:sz w:val="28"/>
        </w:rPr>
        <w:t>
      6) алтыншы рәсімнің (іс-қимылдың) нәтижесі – қол қойылған рұқсатты көрсетілетін қызметті берушінің жауапты орындаушысына рұқсатты мөрмен растау үшін, журналда тіркеу өткізу үшін жолдау;</w:t>
      </w:r>
    </w:p>
    <w:bookmarkEnd w:id="113"/>
    <w:bookmarkStart w:name="z121" w:id="114"/>
    <w:p>
      <w:pPr>
        <w:spacing w:after="0"/>
        <w:ind w:left="0"/>
        <w:jc w:val="both"/>
      </w:pPr>
      <w:r>
        <w:rPr>
          <w:rFonts w:ascii="Times New Roman"/>
          <w:b w:val="false"/>
          <w:i w:val="false"/>
          <w:color w:val="000000"/>
          <w:sz w:val="28"/>
        </w:rPr>
        <w:t>
      7) жетінші рәсімнің (іс-қимылдың) нәтижесі – мөрмен расталған рұқсатты көрсетілетін қызметті берушінің кеңсесіне тіркеу жасау үшін жолдау;</w:t>
      </w:r>
    </w:p>
    <w:bookmarkEnd w:id="114"/>
    <w:bookmarkStart w:name="z122" w:id="115"/>
    <w:p>
      <w:pPr>
        <w:spacing w:after="0"/>
        <w:ind w:left="0"/>
        <w:jc w:val="both"/>
      </w:pPr>
      <w:r>
        <w:rPr>
          <w:rFonts w:ascii="Times New Roman"/>
          <w:b w:val="false"/>
          <w:i w:val="false"/>
          <w:color w:val="000000"/>
          <w:sz w:val="28"/>
        </w:rPr>
        <w:t>
      8) сегізінші рәсімнің (іс-қимылдың) нәтижесі – тіркелген рұқсатты көрсетілетін қызметті алушыға беру.</w:t>
      </w:r>
    </w:p>
    <w:bookmarkEnd w:id="115"/>
    <w:bookmarkStart w:name="z123" w:id="116"/>
    <w:p>
      <w:pPr>
        <w:spacing w:after="0"/>
        <w:ind w:left="0"/>
        <w:jc w:val="both"/>
      </w:pPr>
      <w:r>
        <w:rPr>
          <w:rFonts w:ascii="Times New Roman"/>
          <w:b w:val="false"/>
          <w:i w:val="false"/>
          <w:color w:val="000000"/>
          <w:sz w:val="28"/>
        </w:rPr>
        <w:t>
      3. Мемлекеттік көрсетілетін қызмет көрсету үдерісінде көрсетілетін</w:t>
      </w:r>
    </w:p>
    <w:bookmarkEnd w:id="116"/>
    <w:p>
      <w:pPr>
        <w:spacing w:after="0"/>
        <w:ind w:left="0"/>
        <w:jc w:val="both"/>
      </w:pPr>
      <w:r>
        <w:rPr>
          <w:rFonts w:ascii="Times New Roman"/>
          <w:b w:val="false"/>
          <w:i w:val="false"/>
          <w:color w:val="000000"/>
          <w:sz w:val="28"/>
        </w:rPr>
        <w:t>
      қызметті берушінің құрылымдық бөлімшелердің(қызметкерлерінің) өзара</w:t>
      </w:r>
    </w:p>
    <w:p>
      <w:pPr>
        <w:spacing w:after="0"/>
        <w:ind w:left="0"/>
        <w:jc w:val="both"/>
      </w:pPr>
      <w:r>
        <w:rPr>
          <w:rFonts w:ascii="Times New Roman"/>
          <w:b w:val="false"/>
          <w:i w:val="false"/>
          <w:color w:val="000000"/>
          <w:sz w:val="28"/>
        </w:rPr>
        <w:t>
      іс-әрекет тәртібінің сипаттамасы</w:t>
      </w:r>
    </w:p>
    <w:bookmarkStart w:name="z124" w:id="117"/>
    <w:p>
      <w:pPr>
        <w:spacing w:after="0"/>
        <w:ind w:left="0"/>
        <w:jc w:val="both"/>
      </w:pPr>
      <w:r>
        <w:rPr>
          <w:rFonts w:ascii="Times New Roman"/>
          <w:b w:val="false"/>
          <w:i w:val="false"/>
          <w:color w:val="000000"/>
          <w:sz w:val="28"/>
        </w:rPr>
        <w:t>
      7. Мемлекеттік қызмет көрсету үдерісіне келесі құрылымдық бөлімшелер (қызметкерлерінің) тізімі қатысады:</w:t>
      </w:r>
    </w:p>
    <w:bookmarkEnd w:id="117"/>
    <w:bookmarkStart w:name="z125" w:id="11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8"/>
    <w:bookmarkStart w:name="z126" w:id="119"/>
    <w:p>
      <w:pPr>
        <w:spacing w:after="0"/>
        <w:ind w:left="0"/>
        <w:jc w:val="both"/>
      </w:pPr>
      <w:r>
        <w:rPr>
          <w:rFonts w:ascii="Times New Roman"/>
          <w:b w:val="false"/>
          <w:i w:val="false"/>
          <w:color w:val="000000"/>
          <w:sz w:val="28"/>
        </w:rPr>
        <w:t xml:space="preserve">
      2) көрсетілетін қызметті берушінің басшысы; </w:t>
      </w:r>
    </w:p>
    <w:bookmarkEnd w:id="119"/>
    <w:bookmarkStart w:name="z127" w:id="120"/>
    <w:p>
      <w:pPr>
        <w:spacing w:after="0"/>
        <w:ind w:left="0"/>
        <w:jc w:val="both"/>
      </w:pPr>
      <w:r>
        <w:rPr>
          <w:rFonts w:ascii="Times New Roman"/>
          <w:b w:val="false"/>
          <w:i w:val="false"/>
          <w:color w:val="000000"/>
          <w:sz w:val="28"/>
        </w:rPr>
        <w:t>
      3) көрсетілген қызметті берушінің бөлім басшысы;</w:t>
      </w:r>
    </w:p>
    <w:bookmarkEnd w:id="120"/>
    <w:bookmarkStart w:name="z128" w:id="121"/>
    <w:p>
      <w:pPr>
        <w:spacing w:after="0"/>
        <w:ind w:left="0"/>
        <w:jc w:val="both"/>
      </w:pPr>
      <w:r>
        <w:rPr>
          <w:rFonts w:ascii="Times New Roman"/>
          <w:b w:val="false"/>
          <w:i w:val="false"/>
          <w:color w:val="000000"/>
          <w:sz w:val="28"/>
        </w:rPr>
        <w:t>
      4) көрсетілген қызметті берушінің жауапты орындаушысы.</w:t>
      </w:r>
    </w:p>
    <w:bookmarkEnd w:id="121"/>
    <w:bookmarkStart w:name="z129" w:id="122"/>
    <w:p>
      <w:pPr>
        <w:spacing w:after="0"/>
        <w:ind w:left="0"/>
        <w:jc w:val="both"/>
      </w:pPr>
      <w:r>
        <w:rPr>
          <w:rFonts w:ascii="Times New Roman"/>
          <w:b w:val="false"/>
          <w:i w:val="false"/>
          <w:color w:val="000000"/>
          <w:sz w:val="28"/>
        </w:rPr>
        <w:t>
      8. Әрбір рәсімдер (әрекеттер) ұзақтығын көрсете отырып көрсетілетін қызметті берушінің құрылымдық бөлімшелерінің (қызметкерлер) арасындағы әр рәсімнің (әрекеттің) жүйелілігінің сипаттамасы:</w:t>
      </w:r>
    </w:p>
    <w:bookmarkEnd w:id="122"/>
    <w:bookmarkStart w:name="z130" w:id="12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құжаттарын қабылдау (қолма-қол немесе пошта байланысы арқылы), қағаз түріндегі көшірмесіне көрсетілетін қызметті берушінің кеңсесінде оның тіркеуден өткен мерзімі мен уақытын көрсету белгіні қою арқылы қабылданғанын растауы, көрсетілетін қызметті берушінің кеңсесі қызметкерінің тіркеуі, көрсетілетін қызметті берушінің басшысына бағыттауы – 15 (он бес) минут;</w:t>
      </w:r>
    </w:p>
    <w:bookmarkEnd w:id="123"/>
    <w:bookmarkStart w:name="z131" w:id="124"/>
    <w:p>
      <w:pPr>
        <w:spacing w:after="0"/>
        <w:ind w:left="0"/>
        <w:jc w:val="both"/>
      </w:pPr>
      <w:r>
        <w:rPr>
          <w:rFonts w:ascii="Times New Roman"/>
          <w:b w:val="false"/>
          <w:i w:val="false"/>
          <w:color w:val="000000"/>
          <w:sz w:val="28"/>
        </w:rPr>
        <w:t>
      2) көрсетілетін қызметті алушының құжаттары көрсетілетін қызметті беруші басшысының бұрыштамасымен көрсетілетін қызметті берушінің бөлім басшысына бағытталады – 1 (бір) сағат;</w:t>
      </w:r>
    </w:p>
    <w:bookmarkEnd w:id="124"/>
    <w:bookmarkStart w:name="z132" w:id="125"/>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 қарау үшін жауапты орындаушыны анықтайды – 1 (бір) сағат;</w:t>
      </w:r>
    </w:p>
    <w:bookmarkEnd w:id="125"/>
    <w:bookmarkStart w:name="z133" w:id="126"/>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ұсынған құжаттарының толықтығын қарайды, Геология және жерқойнауын пайдалану комитетіне келісу үшін жолдайды, келісілген соң қорытындының жобасын рәсімдейді – 7 (жеті) жұмыс күн;</w:t>
      </w:r>
    </w:p>
    <w:bookmarkEnd w:id="126"/>
    <w:bookmarkStart w:name="z134" w:id="127"/>
    <w:p>
      <w:pPr>
        <w:spacing w:after="0"/>
        <w:ind w:left="0"/>
        <w:jc w:val="both"/>
      </w:pPr>
      <w:r>
        <w:rPr>
          <w:rFonts w:ascii="Times New Roman"/>
          <w:b w:val="false"/>
          <w:i w:val="false"/>
          <w:color w:val="000000"/>
          <w:sz w:val="28"/>
        </w:rPr>
        <w:t xml:space="preserve">
      5) көрсетілетін қызметті берушінің бөлім басшысы рұқсаттың жобасына бұрыштама қояды – 1 (бір) сағат; </w:t>
      </w:r>
    </w:p>
    <w:bookmarkEnd w:id="127"/>
    <w:bookmarkStart w:name="z135" w:id="128"/>
    <w:p>
      <w:pPr>
        <w:spacing w:after="0"/>
        <w:ind w:left="0"/>
        <w:jc w:val="both"/>
      </w:pPr>
      <w:r>
        <w:rPr>
          <w:rFonts w:ascii="Times New Roman"/>
          <w:b w:val="false"/>
          <w:i w:val="false"/>
          <w:color w:val="000000"/>
          <w:sz w:val="28"/>
        </w:rPr>
        <w:t>
      6) көрсетілетін қызметті берушінің басшысы рұқсатқа қол қояды – 1 (бір) сағат;</w:t>
      </w:r>
    </w:p>
    <w:bookmarkEnd w:id="128"/>
    <w:bookmarkStart w:name="z136" w:id="129"/>
    <w:p>
      <w:pPr>
        <w:spacing w:after="0"/>
        <w:ind w:left="0"/>
        <w:jc w:val="both"/>
      </w:pPr>
      <w:r>
        <w:rPr>
          <w:rFonts w:ascii="Times New Roman"/>
          <w:b w:val="false"/>
          <w:i w:val="false"/>
          <w:color w:val="000000"/>
          <w:sz w:val="28"/>
        </w:rPr>
        <w:t>
      7) көрсетілетін қызметті берушінің жауапты орындаушысы рұқсатты мөрмен растайды, журналда тіркейді және көрсетілетін қызметті алушыға беру үшін қызметті берушінің кеңсесіне тапсырады – 1 (бір) сағат;</w:t>
      </w:r>
    </w:p>
    <w:bookmarkEnd w:id="129"/>
    <w:bookmarkStart w:name="z137" w:id="130"/>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рұқсатты береді – 15 (он бес) минут.</w:t>
      </w:r>
    </w:p>
    <w:bookmarkEnd w:id="130"/>
    <w:bookmarkStart w:name="z138" w:id="131"/>
    <w:p>
      <w:pPr>
        <w:spacing w:after="0"/>
        <w:ind w:left="0"/>
        <w:jc w:val="both"/>
      </w:pPr>
      <w:r>
        <w:rPr>
          <w:rFonts w:ascii="Times New Roman"/>
          <w:b w:val="false"/>
          <w:i w:val="false"/>
          <w:color w:val="000000"/>
          <w:sz w:val="28"/>
        </w:rPr>
        <w:t xml:space="preserve">
      Көрсетілетін қызметті берушінің құрылымдық бөлімшесімен өзара қарым-қатынас рәсімдерінің (әрекеттер) жүйелілігінің нақты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көрсетілетін қызметті көрсетудің блок-сызбасында қоса берілген.</w:t>
      </w:r>
    </w:p>
    <w:bookmarkEnd w:id="131"/>
    <w:bookmarkStart w:name="z139" w:id="132"/>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End w:id="132"/>
    <w:bookmarkStart w:name="z140" w:id="133"/>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133"/>
    <w:bookmarkStart w:name="z141" w:id="134"/>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134"/>
    <w:bookmarkStart w:name="z142" w:id="135"/>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135"/>
    <w:bookmarkStart w:name="z143" w:id="136"/>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136"/>
    <w:bookmarkStart w:name="z144" w:id="137"/>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137"/>
    <w:bookmarkStart w:name="z145" w:id="138"/>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138"/>
    <w:bookmarkStart w:name="z146" w:id="139"/>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139"/>
    <w:bookmarkStart w:name="z147" w:id="140"/>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140"/>
    <w:bookmarkStart w:name="z148" w:id="141"/>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141"/>
    <w:bookmarkStart w:name="z149" w:id="142"/>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142"/>
    <w:bookmarkStart w:name="z150" w:id="143"/>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143"/>
    <w:bookmarkStart w:name="z151" w:id="144"/>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144"/>
    <w:bookmarkStart w:name="z152" w:id="145"/>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145"/>
    <w:bookmarkStart w:name="z153" w:id="146"/>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146"/>
    <w:bookmarkStart w:name="z154" w:id="147"/>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47"/>
    <w:bookmarkStart w:name="z155" w:id="14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148"/>
    <w:bookmarkStart w:name="z156" w:id="149"/>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149"/>
    <w:bookmarkStart w:name="z157" w:id="150"/>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150"/>
    <w:bookmarkStart w:name="z158" w:id="151"/>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151"/>
    <w:bookmarkStart w:name="z159" w:id="152"/>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152"/>
    <w:bookmarkStart w:name="z160" w:id="153"/>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153"/>
    <w:bookmarkStart w:name="z161" w:id="154"/>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154"/>
    <w:bookmarkStart w:name="z162" w:id="155"/>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155"/>
    <w:bookmarkStart w:name="z163" w:id="156"/>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156"/>
    <w:bookmarkStart w:name="z164" w:id="157"/>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157"/>
    <w:bookmarkStart w:name="z165" w:id="158"/>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158"/>
    <w:bookmarkStart w:name="z166" w:id="159"/>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159"/>
    <w:bookmarkStart w:name="z167" w:id="160"/>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160"/>
    <w:bookmarkStart w:name="z168" w:id="161"/>
    <w:p>
      <w:pPr>
        <w:spacing w:after="0"/>
        <w:ind w:left="0"/>
        <w:jc w:val="both"/>
      </w:pPr>
      <w:r>
        <w:rPr>
          <w:rFonts w:ascii="Times New Roman"/>
          <w:b w:val="false"/>
          <w:i w:val="false"/>
          <w:color w:val="000000"/>
          <w:sz w:val="28"/>
        </w:rPr>
        <w:t xml:space="preserve">
      12.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61"/>
    <w:bookmarkStart w:name="z169" w:id="162"/>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162"/>
    <w:bookmarkStart w:name="z170" w:id="163"/>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Әрбір рәсімнің (іс-қимылдың) ұзақтығын көрсете отырып, көрсетілетін</w:t>
      </w:r>
    </w:p>
    <w:p>
      <w:pPr>
        <w:spacing w:after="0"/>
        <w:ind w:left="0"/>
        <w:jc w:val="both"/>
      </w:pPr>
      <w:r>
        <w:rPr>
          <w:rFonts w:ascii="Times New Roman"/>
          <w:b w:val="false"/>
          <w:i w:val="false"/>
          <w:color w:val="000000"/>
          <w:sz w:val="28"/>
        </w:rPr>
        <w:t>
      қызметті берушінің құрылымдық бөлiмшелерiнің (жұмыскерлердің)</w:t>
      </w:r>
    </w:p>
    <w:p>
      <w:pPr>
        <w:spacing w:after="0"/>
        <w:ind w:left="0"/>
        <w:jc w:val="both"/>
      </w:pPr>
      <w:r>
        <w:rPr>
          <w:rFonts w:ascii="Times New Roman"/>
          <w:b w:val="false"/>
          <w:i w:val="false"/>
          <w:color w:val="000000"/>
          <w:sz w:val="28"/>
        </w:rPr>
        <w:t xml:space="preserve">
      арасындағы рәсімдердің (іс-қимылдың) бірізділігі сипаттамасының </w:t>
      </w:r>
    </w:p>
    <w:p>
      <w:pPr>
        <w:spacing w:after="0"/>
        <w:ind w:left="0"/>
        <w:jc w:val="both"/>
      </w:pPr>
      <w:r>
        <w:rPr>
          <w:rFonts w:ascii="Times New Roman"/>
          <w:b w:val="false"/>
          <w:i w:val="false"/>
          <w:color w:val="000000"/>
          <w:sz w:val="28"/>
        </w:rPr>
        <w:t>
      блок-сызбасы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беруші арқылы мемлекеттік қызмет көрсету</w:t>
      </w:r>
    </w:p>
    <w:p>
      <w:pPr>
        <w:spacing w:after="0"/>
        <w:ind w:left="0"/>
        <w:jc w:val="both"/>
      </w:pPr>
      <w:r>
        <w:rPr>
          <w:rFonts w:ascii="Times New Roman"/>
          <w:b w:val="false"/>
          <w:i w:val="false"/>
          <w:color w:val="000000"/>
          <w:sz w:val="28"/>
        </w:rPr>
        <w:t>
      кезінде жұмылдырылған ақпараттық жүйелердің функционалдық өзара</w:t>
      </w:r>
    </w:p>
    <w:p>
      <w:pPr>
        <w:spacing w:after="0"/>
        <w:ind w:left="0"/>
        <w:jc w:val="both"/>
      </w:pPr>
      <w:r>
        <w:rPr>
          <w:rFonts w:ascii="Times New Roman"/>
          <w:b w:val="false"/>
          <w:i w:val="false"/>
          <w:color w:val="000000"/>
          <w:sz w:val="28"/>
        </w:rPr>
        <w:t>
      әрекет ету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Портал арқылы алынатын мемлекеттік көрсетілетін қызметтерді көрсету</w:t>
      </w:r>
    </w:p>
    <w:p>
      <w:pPr>
        <w:spacing w:after="0"/>
        <w:ind w:left="0"/>
        <w:jc w:val="both"/>
      </w:pPr>
      <w:r>
        <w:rPr>
          <w:rFonts w:ascii="Times New Roman"/>
          <w:b w:val="false"/>
          <w:i w:val="false"/>
          <w:color w:val="000000"/>
          <w:sz w:val="28"/>
        </w:rPr>
        <w:t>
      кезінде функционалдық өзара қарым-қатынастың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739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"Пайдалы қазбалар жатқан алаңдарда құрылыс салуға,сондай-ақ</w:t>
      </w:r>
    </w:p>
    <w:p>
      <w:pPr>
        <w:spacing w:after="0"/>
        <w:ind w:left="0"/>
        <w:jc w:val="both"/>
      </w:pPr>
      <w:r>
        <w:rPr>
          <w:rFonts w:ascii="Times New Roman"/>
          <w:b w:val="false"/>
          <w:i w:val="false"/>
          <w:color w:val="000000"/>
          <w:sz w:val="28"/>
        </w:rPr>
        <w:t>
      жинақталған жерлерде жерасты құрылыстарын орналастыруға рұқсат беру"</w:t>
      </w:r>
    </w:p>
    <w:p>
      <w:pPr>
        <w:spacing w:after="0"/>
        <w:ind w:left="0"/>
        <w:jc w:val="both"/>
      </w:pPr>
      <w:r>
        <w:rPr>
          <w:rFonts w:ascii="Times New Roman"/>
          <w:b w:val="false"/>
          <w:i w:val="false"/>
          <w:color w:val="000000"/>
          <w:sz w:val="28"/>
        </w:rPr>
        <w:t>
      мемлекеттік қызмет көрсетудің бизнес-процесстерінің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205-1419 қаулысына</w:t>
            </w:r>
            <w:r>
              <w:br/>
            </w:r>
            <w:r>
              <w:rPr>
                <w:rFonts w:ascii="Times New Roman"/>
                <w:b w:val="false"/>
                <w:i w:val="false"/>
                <w:color w:val="000000"/>
                <w:sz w:val="20"/>
              </w:rPr>
              <w:t>3-қосымша</w:t>
            </w:r>
          </w:p>
        </w:tc>
      </w:tr>
    </w:tbl>
    <w:bookmarkStart w:name="z176" w:id="164"/>
    <w:p>
      <w:pPr>
        <w:spacing w:after="0"/>
        <w:ind w:left="0"/>
        <w:jc w:val="both"/>
      </w:pPr>
      <w:r>
        <w:rPr>
          <w:rFonts w:ascii="Times New Roman"/>
          <w:b w:val="false"/>
          <w:i w:val="false"/>
          <w:color w:val="000000"/>
          <w:sz w:val="28"/>
        </w:rPr>
        <w:t>
      "Кең таралған пайдалы қазбаларды барлауға, өндіруге келісімшарттар</w:t>
      </w:r>
    </w:p>
    <w:bookmarkEnd w:id="164"/>
    <w:p>
      <w:pPr>
        <w:spacing w:after="0"/>
        <w:ind w:left="0"/>
        <w:jc w:val="both"/>
      </w:pPr>
      <w:r>
        <w:rPr>
          <w:rFonts w:ascii="Times New Roman"/>
          <w:b w:val="false"/>
          <w:i w:val="false"/>
          <w:color w:val="000000"/>
          <w:sz w:val="28"/>
        </w:rPr>
        <w:t>
      жасасу, оларды тіркеу және сақтау" мемлекеттік көрсетілетін қызмет</w:t>
      </w:r>
    </w:p>
    <w:p>
      <w:pPr>
        <w:spacing w:after="0"/>
        <w:ind w:left="0"/>
        <w:jc w:val="both"/>
      </w:pPr>
      <w:r>
        <w:rPr>
          <w:rFonts w:ascii="Times New Roman"/>
          <w:b w:val="false"/>
          <w:i w:val="false"/>
          <w:color w:val="000000"/>
          <w:sz w:val="28"/>
        </w:rPr>
        <w:t>
      регламенті</w:t>
      </w:r>
    </w:p>
    <w:bookmarkStart w:name="z177" w:id="165"/>
    <w:p>
      <w:pPr>
        <w:spacing w:after="0"/>
        <w:ind w:left="0"/>
        <w:jc w:val="both"/>
      </w:pPr>
      <w:r>
        <w:rPr>
          <w:rFonts w:ascii="Times New Roman"/>
          <w:b w:val="false"/>
          <w:i w:val="false"/>
          <w:color w:val="000000"/>
          <w:sz w:val="28"/>
        </w:rPr>
        <w:t>
      1. Жалпы ереже</w:t>
      </w:r>
    </w:p>
    <w:bookmarkEnd w:id="165"/>
    <w:bookmarkStart w:name="z178" w:id="166"/>
    <w:p>
      <w:pPr>
        <w:spacing w:after="0"/>
        <w:ind w:left="0"/>
        <w:jc w:val="both"/>
      </w:pPr>
      <w:r>
        <w:rPr>
          <w:rFonts w:ascii="Times New Roman"/>
          <w:b w:val="false"/>
          <w:i w:val="false"/>
          <w:color w:val="000000"/>
          <w:sz w:val="28"/>
        </w:rPr>
        <w:t xml:space="preserve">
      1. "Кең таралған пайдалы қазбаларды барлауға, өндіруге келісімшарттар жасасу, оларды тіркеу және сақтау"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Инвестициялар және даму министрінің 2015 жылғы 28 сәуірдегі № </w:t>
      </w:r>
      <w:r>
        <w:rPr>
          <w:rFonts w:ascii="Times New Roman"/>
          <w:b w:val="false"/>
          <w:i w:val="false"/>
          <w:color w:val="000000"/>
          <w:sz w:val="28"/>
        </w:rPr>
        <w:t>501</w:t>
      </w:r>
      <w:r>
        <w:rPr>
          <w:rFonts w:ascii="Times New Roman"/>
          <w:b w:val="false"/>
          <w:i w:val="false"/>
          <w:color w:val="000000"/>
          <w:sz w:val="28"/>
        </w:rPr>
        <w:t xml:space="preserve"> "Геология және су ресурстарын пайдалану саласындағы мемлекеттік қызметтердің стандарттарын бекіту туралы" бұйрығымен (Нормативтік құқықтық актілерді мемлекеттік тіркеу тізілімінде № 11452 болып тіркелген)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66"/>
    <w:bookmarkStart w:name="z179" w:id="167"/>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67"/>
    <w:bookmarkStart w:name="z180" w:id="168"/>
    <w:p>
      <w:pPr>
        <w:spacing w:after="0"/>
        <w:ind w:left="0"/>
        <w:jc w:val="both"/>
      </w:pPr>
      <w:r>
        <w:rPr>
          <w:rFonts w:ascii="Times New Roman"/>
          <w:b w:val="false"/>
          <w:i w:val="false"/>
          <w:color w:val="000000"/>
          <w:sz w:val="28"/>
        </w:rPr>
        <w:t>
      3. Мемлекеттік көрсетілетін қызмет – қол қойылған және тіркелген кең таралған пайдалы қазбаларды барлауға, өндіруге арналған келісімшарт (бұдан әрі - келісімшарт).</w:t>
      </w:r>
    </w:p>
    <w:bookmarkEnd w:id="168"/>
    <w:bookmarkStart w:name="z181" w:id="169"/>
    <w:p>
      <w:pPr>
        <w:spacing w:after="0"/>
        <w:ind w:left="0"/>
        <w:jc w:val="both"/>
      </w:pPr>
      <w:r>
        <w:rPr>
          <w:rFonts w:ascii="Times New Roman"/>
          <w:b w:val="false"/>
          <w:i w:val="false"/>
          <w:color w:val="000000"/>
          <w:sz w:val="28"/>
        </w:rPr>
        <w:t>
      Мемлекеттік көрсетілетін қызмет нәтижесінің нысаны - қағаз түрінде.</w:t>
      </w:r>
    </w:p>
    <w:bookmarkEnd w:id="169"/>
    <w:bookmarkStart w:name="z182" w:id="170"/>
    <w:p>
      <w:pPr>
        <w:spacing w:after="0"/>
        <w:ind w:left="0"/>
        <w:jc w:val="both"/>
      </w:pPr>
      <w:r>
        <w:rPr>
          <w:rFonts w:ascii="Times New Roman"/>
          <w:b w:val="false"/>
          <w:i w:val="false"/>
          <w:color w:val="000000"/>
          <w:sz w:val="28"/>
        </w:rPr>
        <w:t>
      2. Мемлекеттік қызмет көрсету үдерісінде көрсетілетін қызметті</w:t>
      </w:r>
    </w:p>
    <w:bookmarkEnd w:id="170"/>
    <w:p>
      <w:pPr>
        <w:spacing w:after="0"/>
        <w:ind w:left="0"/>
        <w:jc w:val="both"/>
      </w:pPr>
      <w:r>
        <w:rPr>
          <w:rFonts w:ascii="Times New Roman"/>
          <w:b w:val="false"/>
          <w:i w:val="false"/>
          <w:color w:val="000000"/>
          <w:sz w:val="28"/>
        </w:rPr>
        <w:t>
      берушінің құрылымдық бөлімшелерінің (қызметкерлерінің) іс-әрекет</w:t>
      </w:r>
    </w:p>
    <w:p>
      <w:pPr>
        <w:spacing w:after="0"/>
        <w:ind w:left="0"/>
        <w:jc w:val="both"/>
      </w:pPr>
      <w:r>
        <w:rPr>
          <w:rFonts w:ascii="Times New Roman"/>
          <w:b w:val="false"/>
          <w:i w:val="false"/>
          <w:color w:val="000000"/>
          <w:sz w:val="28"/>
        </w:rPr>
        <w:t>
      тәртібінің сипаттамасы</w:t>
      </w:r>
    </w:p>
    <w:bookmarkStart w:name="z183" w:id="17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жеке және заңды тұлғалардың (бұдан әрі – көрсетілетін қызмет алушы) құжаттары және өтініштері ұсыну мемлекеттік қызмет көрсету бойынша рәсімнің (әрекеттің) басталуы үшін негіз болып табылады.</w:t>
      </w:r>
    </w:p>
    <w:bookmarkEnd w:id="171"/>
    <w:bookmarkStart w:name="z184" w:id="172"/>
    <w:p>
      <w:pPr>
        <w:spacing w:after="0"/>
        <w:ind w:left="0"/>
        <w:jc w:val="both"/>
      </w:pPr>
      <w:r>
        <w:rPr>
          <w:rFonts w:ascii="Times New Roman"/>
          <w:b w:val="false"/>
          <w:i w:val="false"/>
          <w:color w:val="000000"/>
          <w:sz w:val="28"/>
        </w:rPr>
        <w:t>
      5. Мемлекеттік қызмет көрсету үдерісіне енетін құрамына кіретін рәсімдердің (әрекеті) әрқайсысының мазмұны, оларды орындаудың ұзақтығы:</w:t>
      </w:r>
    </w:p>
    <w:bookmarkEnd w:id="172"/>
    <w:bookmarkStart w:name="z185" w:id="173"/>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қызметті алушыдан өтінішті қабылдауы және тіркеуі – 15 (он бес) минут;</w:t>
      </w:r>
    </w:p>
    <w:bookmarkEnd w:id="173"/>
    <w:bookmarkStart w:name="z186" w:id="174"/>
    <w:p>
      <w:pPr>
        <w:spacing w:after="0"/>
        <w:ind w:left="0"/>
        <w:jc w:val="both"/>
      </w:pPr>
      <w:r>
        <w:rPr>
          <w:rFonts w:ascii="Times New Roman"/>
          <w:b w:val="false"/>
          <w:i w:val="false"/>
          <w:color w:val="000000"/>
          <w:sz w:val="28"/>
        </w:rPr>
        <w:t>
      2) екінші рәсім (іс-қимыл) – көрсетілетін қызметті берушінің құрылымдық басшысын анықтауы – 1 (бір) сағат;</w:t>
      </w:r>
    </w:p>
    <w:bookmarkEnd w:id="174"/>
    <w:bookmarkStart w:name="z187" w:id="175"/>
    <w:p>
      <w:pPr>
        <w:spacing w:after="0"/>
        <w:ind w:left="0"/>
        <w:jc w:val="both"/>
      </w:pPr>
      <w:r>
        <w:rPr>
          <w:rFonts w:ascii="Times New Roman"/>
          <w:b w:val="false"/>
          <w:i w:val="false"/>
          <w:color w:val="000000"/>
          <w:sz w:val="28"/>
        </w:rPr>
        <w:t>
      3) үшінші рәсім (іс-қимыл) – көрсетілетін қызметті берушінің құрылымдық бөлімшесі басшысының жауапты орындаушыны анықтауы – 1 (бір) сағат;</w:t>
      </w:r>
    </w:p>
    <w:bookmarkEnd w:id="175"/>
    <w:bookmarkStart w:name="z188" w:id="176"/>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келісімшарттың жобасын рәсімдейді – 10 (он) жұмыс күн;</w:t>
      </w:r>
    </w:p>
    <w:bookmarkEnd w:id="176"/>
    <w:bookmarkStart w:name="z189" w:id="177"/>
    <w:p>
      <w:pPr>
        <w:spacing w:after="0"/>
        <w:ind w:left="0"/>
        <w:jc w:val="both"/>
      </w:pPr>
      <w:r>
        <w:rPr>
          <w:rFonts w:ascii="Times New Roman"/>
          <w:b w:val="false"/>
          <w:i w:val="false"/>
          <w:color w:val="000000"/>
          <w:sz w:val="28"/>
        </w:rPr>
        <w:t>
      5) бесінші рәсім (іс-қимыл) – көрсетілетін қызметті берушінің құрылымдық бөлімшесі басшысының келісімшарттың жобасына бұрыштама қоюы – 1 (бір) сағат;</w:t>
      </w:r>
    </w:p>
    <w:bookmarkEnd w:id="177"/>
    <w:bookmarkStart w:name="z190" w:id="178"/>
    <w:p>
      <w:pPr>
        <w:spacing w:after="0"/>
        <w:ind w:left="0"/>
        <w:jc w:val="both"/>
      </w:pPr>
      <w:r>
        <w:rPr>
          <w:rFonts w:ascii="Times New Roman"/>
          <w:b w:val="false"/>
          <w:i w:val="false"/>
          <w:color w:val="000000"/>
          <w:sz w:val="28"/>
        </w:rPr>
        <w:t>
      6) алтыншы рәсім (іс-қимыл) – көрсетілетін қызметті беруші басшысының келісімшартқа қол қоюы – 1 (бір) сағат;</w:t>
      </w:r>
    </w:p>
    <w:bookmarkEnd w:id="178"/>
    <w:bookmarkStart w:name="z191" w:id="179"/>
    <w:p>
      <w:pPr>
        <w:spacing w:after="0"/>
        <w:ind w:left="0"/>
        <w:jc w:val="both"/>
      </w:pPr>
      <w:r>
        <w:rPr>
          <w:rFonts w:ascii="Times New Roman"/>
          <w:b w:val="false"/>
          <w:i w:val="false"/>
          <w:color w:val="000000"/>
          <w:sz w:val="28"/>
        </w:rPr>
        <w:t>
      7) жетінші рәсім (іс-қимыл) – көрсетілетін қызметті беруші жауапты орындаушысымен келісімшартты рәсімдеу және көрсетілетін қызметті алушыға беру үшін көрсетілетін қызметті берушінің кеңсесіне тапсыру – 2 (екі) жұмыс күн;</w:t>
      </w:r>
    </w:p>
    <w:bookmarkEnd w:id="179"/>
    <w:bookmarkStart w:name="z192" w:id="180"/>
    <w:p>
      <w:pPr>
        <w:spacing w:after="0"/>
        <w:ind w:left="0"/>
        <w:jc w:val="both"/>
      </w:pPr>
      <w:r>
        <w:rPr>
          <w:rFonts w:ascii="Times New Roman"/>
          <w:b w:val="false"/>
          <w:i w:val="false"/>
          <w:color w:val="000000"/>
          <w:sz w:val="28"/>
        </w:rPr>
        <w:t>
      8) сегізінші рәсім (іс-қимыл) – көрсетілетін қызметті беруші кеңсесі қызметкерінің келісімшартты беруі – 15 (он бес) минут.</w:t>
      </w:r>
    </w:p>
    <w:bookmarkEnd w:id="180"/>
    <w:bookmarkStart w:name="z193" w:id="18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181"/>
    <w:bookmarkStart w:name="z194" w:id="182"/>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182"/>
    <w:bookmarkStart w:name="z195" w:id="183"/>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құрылымдық бөлімшесі басшысына көрсетілетін қызметті берушінің жауапты орындаушысын анықтау үшін жолдау;</w:t>
      </w:r>
    </w:p>
    <w:bookmarkEnd w:id="183"/>
    <w:bookmarkStart w:name="z196" w:id="184"/>
    <w:p>
      <w:pPr>
        <w:spacing w:after="0"/>
        <w:ind w:left="0"/>
        <w:jc w:val="both"/>
      </w:pPr>
      <w:r>
        <w:rPr>
          <w:rFonts w:ascii="Times New Roman"/>
          <w:b w:val="false"/>
          <w:i w:val="false"/>
          <w:color w:val="000000"/>
          <w:sz w:val="28"/>
        </w:rPr>
        <w:t>
      3) үшінші рәсімнің (іс-қимылдың) нәтижесі – келісімшартты рәсімдеу үшін көрсетілетін қызметті берушінің жауапты орындаушысына жолдау;</w:t>
      </w:r>
    </w:p>
    <w:bookmarkEnd w:id="184"/>
    <w:bookmarkStart w:name="z197" w:id="185"/>
    <w:p>
      <w:pPr>
        <w:spacing w:after="0"/>
        <w:ind w:left="0"/>
        <w:jc w:val="both"/>
      </w:pPr>
      <w:r>
        <w:rPr>
          <w:rFonts w:ascii="Times New Roman"/>
          <w:b w:val="false"/>
          <w:i w:val="false"/>
          <w:color w:val="000000"/>
          <w:sz w:val="28"/>
        </w:rPr>
        <w:t>
      4) төртінші рәсімнің (іс-қимылдың) нәтижесі – рәсімделген келісімшартты көрсетілетін қызметті берушінің құрылымдық бөлімшесі басшысына шешімді бұрыштама қол қоюға жолдау;</w:t>
      </w:r>
    </w:p>
    <w:bookmarkEnd w:id="185"/>
    <w:bookmarkStart w:name="z198" w:id="186"/>
    <w:p>
      <w:pPr>
        <w:spacing w:after="0"/>
        <w:ind w:left="0"/>
        <w:jc w:val="both"/>
      </w:pPr>
      <w:r>
        <w:rPr>
          <w:rFonts w:ascii="Times New Roman"/>
          <w:b w:val="false"/>
          <w:i w:val="false"/>
          <w:color w:val="000000"/>
          <w:sz w:val="28"/>
        </w:rPr>
        <w:t>
      5) бесінші рәсімнің (іс-қимылдың) нәтижесі – бұрыштама қол қойылған келісімшартты көрсетілетін қызметті берушінің басшысына қол қою үшін жолдау;</w:t>
      </w:r>
    </w:p>
    <w:bookmarkEnd w:id="186"/>
    <w:bookmarkStart w:name="z199" w:id="187"/>
    <w:p>
      <w:pPr>
        <w:spacing w:after="0"/>
        <w:ind w:left="0"/>
        <w:jc w:val="both"/>
      </w:pPr>
      <w:r>
        <w:rPr>
          <w:rFonts w:ascii="Times New Roman"/>
          <w:b w:val="false"/>
          <w:i w:val="false"/>
          <w:color w:val="000000"/>
          <w:sz w:val="28"/>
        </w:rPr>
        <w:t>
      6) алтыншы рәсімнің (іс-қимылдың) нәтижесі – қол қойылған келісімшартты көрсетілетін қызметті берушінің жауапты орындаушысына рәсімдеуге жолдау;</w:t>
      </w:r>
    </w:p>
    <w:bookmarkEnd w:id="187"/>
    <w:bookmarkStart w:name="z200" w:id="188"/>
    <w:p>
      <w:pPr>
        <w:spacing w:after="0"/>
        <w:ind w:left="0"/>
        <w:jc w:val="both"/>
      </w:pPr>
      <w:r>
        <w:rPr>
          <w:rFonts w:ascii="Times New Roman"/>
          <w:b w:val="false"/>
          <w:i w:val="false"/>
          <w:color w:val="000000"/>
          <w:sz w:val="28"/>
        </w:rPr>
        <w:t>
      7) жетінші рәсімнің (іс-қимылдың) нәтижесі – рәсімделген, қол қойылған келісімшартты көрсетілетін қызметті берушінің кеңсе қызметкеріне тіркеу үшін жолдау;</w:t>
      </w:r>
    </w:p>
    <w:bookmarkEnd w:id="188"/>
    <w:bookmarkStart w:name="z201" w:id="189"/>
    <w:p>
      <w:pPr>
        <w:spacing w:after="0"/>
        <w:ind w:left="0"/>
        <w:jc w:val="both"/>
      </w:pPr>
      <w:r>
        <w:rPr>
          <w:rFonts w:ascii="Times New Roman"/>
          <w:b w:val="false"/>
          <w:i w:val="false"/>
          <w:color w:val="000000"/>
          <w:sz w:val="28"/>
        </w:rPr>
        <w:t>
      8) сегізінші рәсімнің (іс-қимылдың) нәтижесі – көрсетілетін қызметті алушыға тіркелген келісімшартты беру.</w:t>
      </w:r>
    </w:p>
    <w:bookmarkEnd w:id="189"/>
    <w:bookmarkStart w:name="z202" w:id="190"/>
    <w:p>
      <w:pPr>
        <w:spacing w:after="0"/>
        <w:ind w:left="0"/>
        <w:jc w:val="both"/>
      </w:pPr>
      <w:r>
        <w:rPr>
          <w:rFonts w:ascii="Times New Roman"/>
          <w:b w:val="false"/>
          <w:i w:val="false"/>
          <w:color w:val="000000"/>
          <w:sz w:val="28"/>
        </w:rPr>
        <w:t>
      3. Мемлекеттік қызмет көрсету процесінде құрылымдық бөлімшелер</w:t>
      </w:r>
    </w:p>
    <w:bookmarkEnd w:id="190"/>
    <w:p>
      <w:pPr>
        <w:spacing w:after="0"/>
        <w:ind w:left="0"/>
        <w:jc w:val="both"/>
      </w:pPr>
      <w:r>
        <w:rPr>
          <w:rFonts w:ascii="Times New Roman"/>
          <w:b w:val="false"/>
          <w:i w:val="false"/>
          <w:color w:val="000000"/>
          <w:sz w:val="28"/>
        </w:rPr>
        <w:t>
      (қызметкерлер) мен көрсетілетін қызметті берушінің өзара іс-қимыл</w:t>
      </w:r>
    </w:p>
    <w:p>
      <w:pPr>
        <w:spacing w:after="0"/>
        <w:ind w:left="0"/>
        <w:jc w:val="both"/>
      </w:pPr>
      <w:r>
        <w:rPr>
          <w:rFonts w:ascii="Times New Roman"/>
          <w:b w:val="false"/>
          <w:i w:val="false"/>
          <w:color w:val="000000"/>
          <w:sz w:val="28"/>
        </w:rPr>
        <w:t>
      тәртібін сипаттау</w:t>
      </w:r>
    </w:p>
    <w:bookmarkStart w:name="z203" w:id="191"/>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191"/>
    <w:bookmarkStart w:name="z204" w:id="192"/>
    <w:p>
      <w:pPr>
        <w:spacing w:after="0"/>
        <w:ind w:left="0"/>
        <w:jc w:val="both"/>
      </w:pPr>
      <w:r>
        <w:rPr>
          <w:rFonts w:ascii="Times New Roman"/>
          <w:b w:val="false"/>
          <w:i w:val="false"/>
          <w:color w:val="000000"/>
          <w:sz w:val="28"/>
        </w:rPr>
        <w:t>
      1) көрсетілетін қызметті берушінің кеңсе қызметкері;</w:t>
      </w:r>
    </w:p>
    <w:bookmarkEnd w:id="192"/>
    <w:bookmarkStart w:name="z205" w:id="193"/>
    <w:p>
      <w:pPr>
        <w:spacing w:after="0"/>
        <w:ind w:left="0"/>
        <w:jc w:val="both"/>
      </w:pPr>
      <w:r>
        <w:rPr>
          <w:rFonts w:ascii="Times New Roman"/>
          <w:b w:val="false"/>
          <w:i w:val="false"/>
          <w:color w:val="000000"/>
          <w:sz w:val="28"/>
        </w:rPr>
        <w:t>
      2) көрсетілетін қызметті берушінің басшысы;</w:t>
      </w:r>
    </w:p>
    <w:bookmarkEnd w:id="193"/>
    <w:bookmarkStart w:name="z206" w:id="194"/>
    <w:p>
      <w:pPr>
        <w:spacing w:after="0"/>
        <w:ind w:left="0"/>
        <w:jc w:val="both"/>
      </w:pPr>
      <w:r>
        <w:rPr>
          <w:rFonts w:ascii="Times New Roman"/>
          <w:b w:val="false"/>
          <w:i w:val="false"/>
          <w:color w:val="000000"/>
          <w:sz w:val="28"/>
        </w:rPr>
        <w:t>
      3) көрсетілетін қызметті берушінің бөлім басшысы;</w:t>
      </w:r>
    </w:p>
    <w:bookmarkEnd w:id="194"/>
    <w:bookmarkStart w:name="z207" w:id="195"/>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95"/>
    <w:bookmarkStart w:name="z208" w:id="196"/>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196"/>
    <w:bookmarkStart w:name="z209" w:id="197"/>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құжаттарын қабылдау (қолма-қол немесе пошта байланысы арқылы), қағаз түріндегі көшірмесіне көрсетілетін қызметті берушінің кеңсесінде оның тіркеуден өткен мерзімі мен уақытын көрсету белгіні қою арқылы қабылданғанын растауы, көрсетілетін қызметті берушінің кеңсесі қызметкерінің тіркеуі, көрсетілетін қызметті берушінің басшысына бағыттауы – 15 (он бес)минут;</w:t>
      </w:r>
    </w:p>
    <w:bookmarkEnd w:id="197"/>
    <w:bookmarkStart w:name="z210" w:id="198"/>
    <w:p>
      <w:pPr>
        <w:spacing w:after="0"/>
        <w:ind w:left="0"/>
        <w:jc w:val="both"/>
      </w:pPr>
      <w:r>
        <w:rPr>
          <w:rFonts w:ascii="Times New Roman"/>
          <w:b w:val="false"/>
          <w:i w:val="false"/>
          <w:color w:val="000000"/>
          <w:sz w:val="28"/>
        </w:rPr>
        <w:t>
      2) көрсетілетін қызметті алушының құжаттары көрсетілетін қызметті беруші басшысының бұрыштамасымен көрсетілетін қызметті берушінің жауапты құрылымдық бөлімшесіне бағытталады – 1 (бір) сағат;</w:t>
      </w:r>
    </w:p>
    <w:bookmarkEnd w:id="198"/>
    <w:bookmarkStart w:name="z211" w:id="19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құжаттарын қарау үшін жауапты орындаушыны анықтайды – 1 (бір) сағат;</w:t>
      </w:r>
    </w:p>
    <w:bookmarkEnd w:id="199"/>
    <w:bookmarkStart w:name="z212" w:id="200"/>
    <w:p>
      <w:pPr>
        <w:spacing w:after="0"/>
        <w:ind w:left="0"/>
        <w:jc w:val="both"/>
      </w:pPr>
      <w:r>
        <w:rPr>
          <w:rFonts w:ascii="Times New Roman"/>
          <w:b w:val="false"/>
          <w:i w:val="false"/>
          <w:color w:val="000000"/>
          <w:sz w:val="28"/>
        </w:rPr>
        <w:t>
      4) көрсетілетін қызметті берушінің жауапты орындаушысы келісімшарттың жобасын рәсімдейді – 10 (он) жұмыс күн;</w:t>
      </w:r>
    </w:p>
    <w:bookmarkEnd w:id="200"/>
    <w:bookmarkStart w:name="z213" w:id="201"/>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келісімшарттың жобасына бұрыштама қоюы – 1 (бір) сағат;</w:t>
      </w:r>
    </w:p>
    <w:bookmarkEnd w:id="201"/>
    <w:bookmarkStart w:name="z214" w:id="202"/>
    <w:p>
      <w:pPr>
        <w:spacing w:after="0"/>
        <w:ind w:left="0"/>
        <w:jc w:val="both"/>
      </w:pPr>
      <w:r>
        <w:rPr>
          <w:rFonts w:ascii="Times New Roman"/>
          <w:b w:val="false"/>
          <w:i w:val="false"/>
          <w:color w:val="000000"/>
          <w:sz w:val="28"/>
        </w:rPr>
        <w:t>
      6) көрсетілетін қызметті беруші басшысының келісімшартқа қол қоюы – 1 (бір) сағат;</w:t>
      </w:r>
    </w:p>
    <w:bookmarkEnd w:id="202"/>
    <w:bookmarkStart w:name="z215" w:id="203"/>
    <w:p>
      <w:pPr>
        <w:spacing w:after="0"/>
        <w:ind w:left="0"/>
        <w:jc w:val="both"/>
      </w:pPr>
      <w:r>
        <w:rPr>
          <w:rFonts w:ascii="Times New Roman"/>
          <w:b w:val="false"/>
          <w:i w:val="false"/>
          <w:color w:val="000000"/>
          <w:sz w:val="28"/>
        </w:rPr>
        <w:t>
      7) көрсетілетін қызметті беруші жауапты орындаушысымен келісімшартты рәсімдеу және тіркеу үшін көрсетілетін қызметті берушінің кеңсесіне тапсыру – 2 (екі) жұмыс күн;</w:t>
      </w:r>
    </w:p>
    <w:bookmarkEnd w:id="203"/>
    <w:bookmarkStart w:name="z216" w:id="204"/>
    <w:p>
      <w:pPr>
        <w:spacing w:after="0"/>
        <w:ind w:left="0"/>
        <w:jc w:val="both"/>
      </w:pPr>
      <w:r>
        <w:rPr>
          <w:rFonts w:ascii="Times New Roman"/>
          <w:b w:val="false"/>
          <w:i w:val="false"/>
          <w:color w:val="000000"/>
          <w:sz w:val="28"/>
        </w:rPr>
        <w:t>
      8) көрсетілетін қызметті беруші кеңсесі қызметкерінің келісімшартты беруі – 15 (он бес) минут.</w:t>
      </w:r>
    </w:p>
    <w:bookmarkEnd w:id="204"/>
    <w:bookmarkStart w:name="z217" w:id="205"/>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205"/>
    <w:bookmarkStart w:name="z218" w:id="20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206"/>
    <w:bookmarkStart w:name="z219" w:id="207"/>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w:t>
            </w:r>
            <w:r>
              <w:br/>
            </w:r>
            <w:r>
              <w:rPr>
                <w:rFonts w:ascii="Times New Roman"/>
                <w:b w:val="false"/>
                <w:i w:val="false"/>
                <w:color w:val="000000"/>
                <w:sz w:val="20"/>
              </w:rPr>
              <w:t>өндіруге келісімшарттар жасасу,</w:t>
            </w:r>
            <w:r>
              <w:br/>
            </w:r>
            <w:r>
              <w:rPr>
                <w:rFonts w:ascii="Times New Roman"/>
                <w:b w:val="false"/>
                <w:i w:val="false"/>
                <w:color w:val="000000"/>
                <w:sz w:val="20"/>
              </w:rPr>
              <w:t>оларды тіркеу және сақтау"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Әрбір рәсімнің (іс-қимылдың) ұзақтығын көрсете отырып, көрсетілетін</w:t>
      </w:r>
    </w:p>
    <w:p>
      <w:pPr>
        <w:spacing w:after="0"/>
        <w:ind w:left="0"/>
        <w:jc w:val="both"/>
      </w:pPr>
      <w:r>
        <w:rPr>
          <w:rFonts w:ascii="Times New Roman"/>
          <w:b w:val="false"/>
          <w:i w:val="false"/>
          <w:color w:val="000000"/>
          <w:sz w:val="28"/>
        </w:rPr>
        <w:t>
      қызметті берушінің құрылымдық бөлiмшелерiнің (жұмыскерлердің)</w:t>
      </w:r>
    </w:p>
    <w:p>
      <w:pPr>
        <w:spacing w:after="0"/>
        <w:ind w:left="0"/>
        <w:jc w:val="both"/>
      </w:pPr>
      <w:r>
        <w:rPr>
          <w:rFonts w:ascii="Times New Roman"/>
          <w:b w:val="false"/>
          <w:i w:val="false"/>
          <w:color w:val="000000"/>
          <w:sz w:val="28"/>
        </w:rPr>
        <w:t>
      арасындағы рәсімдердің (іс-қимылдың) бірізділігі сипаттамасының</w:t>
      </w:r>
    </w:p>
    <w:p>
      <w:pPr>
        <w:spacing w:after="0"/>
        <w:ind w:left="0"/>
        <w:jc w:val="both"/>
      </w:pPr>
      <w:r>
        <w:rPr>
          <w:rFonts w:ascii="Times New Roman"/>
          <w:b w:val="false"/>
          <w:i w:val="false"/>
          <w:color w:val="000000"/>
          <w:sz w:val="28"/>
        </w:rPr>
        <w:t>
      блок-сызбасы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w:t>
            </w:r>
            <w:r>
              <w:br/>
            </w:r>
            <w:r>
              <w:rPr>
                <w:rFonts w:ascii="Times New Roman"/>
                <w:b w:val="false"/>
                <w:i w:val="false"/>
                <w:color w:val="000000"/>
                <w:sz w:val="20"/>
              </w:rPr>
              <w:t>өндіруге келісімшарттар жасасу,</w:t>
            </w:r>
            <w:r>
              <w:br/>
            </w:r>
            <w:r>
              <w:rPr>
                <w:rFonts w:ascii="Times New Roman"/>
                <w:b w:val="false"/>
                <w:i w:val="false"/>
                <w:color w:val="000000"/>
                <w:sz w:val="20"/>
              </w:rPr>
              <w:t>оларды тіркеу және сақтау"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"Кең таралған пайдалы қазбаларды барлауға, өндіруге келісімшарттар</w:t>
      </w:r>
    </w:p>
    <w:p>
      <w:pPr>
        <w:spacing w:after="0"/>
        <w:ind w:left="0"/>
        <w:jc w:val="both"/>
      </w:pPr>
      <w:r>
        <w:rPr>
          <w:rFonts w:ascii="Times New Roman"/>
          <w:b w:val="false"/>
          <w:i w:val="false"/>
          <w:color w:val="000000"/>
          <w:sz w:val="28"/>
        </w:rPr>
        <w:t>
      жасасу, оларды тіркеу және сақтау" мемлекеттік қызмет көрсетудің</w:t>
      </w:r>
    </w:p>
    <w:p>
      <w:pPr>
        <w:spacing w:after="0"/>
        <w:ind w:left="0"/>
        <w:jc w:val="both"/>
      </w:pPr>
      <w:r>
        <w:rPr>
          <w:rFonts w:ascii="Times New Roman"/>
          <w:b w:val="false"/>
          <w:i w:val="false"/>
          <w:color w:val="000000"/>
          <w:sz w:val="28"/>
        </w:rPr>
        <w:t>
      бизнес-процесстерінің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205-1419 қаулысына</w:t>
            </w:r>
            <w:r>
              <w:br/>
            </w:r>
            <w:r>
              <w:rPr>
                <w:rFonts w:ascii="Times New Roman"/>
                <w:b w:val="false"/>
                <w:i w:val="false"/>
                <w:color w:val="000000"/>
                <w:sz w:val="20"/>
              </w:rPr>
              <w:t>4-қосымша</w:t>
            </w:r>
          </w:p>
        </w:tc>
      </w:tr>
    </w:tbl>
    <w:bookmarkStart w:name="z223" w:id="208"/>
    <w:p>
      <w:pPr>
        <w:spacing w:after="0"/>
        <w:ind w:left="0"/>
        <w:jc w:val="both"/>
      </w:pPr>
      <w:r>
        <w:rPr>
          <w:rFonts w:ascii="Times New Roman"/>
          <w:b w:val="false"/>
          <w:i w:val="false"/>
          <w:color w:val="000000"/>
          <w:sz w:val="28"/>
        </w:rPr>
        <w:t>
      "Кең таралған пайдалы қазбаларды барлау және өндіру, барлаумен және</w:t>
      </w:r>
    </w:p>
    <w:bookmarkEnd w:id="208"/>
    <w:p>
      <w:pPr>
        <w:spacing w:after="0"/>
        <w:ind w:left="0"/>
        <w:jc w:val="both"/>
      </w:pPr>
      <w:r>
        <w:rPr>
          <w:rFonts w:ascii="Times New Roman"/>
          <w:b w:val="false"/>
          <w:i w:val="false"/>
          <w:color w:val="000000"/>
          <w:sz w:val="28"/>
        </w:rPr>
        <w:t>
      өндірумен байланысты емес жерасты құрылыстарын салу және (немесе)</w:t>
      </w:r>
    </w:p>
    <w:p>
      <w:pPr>
        <w:spacing w:after="0"/>
        <w:ind w:left="0"/>
        <w:jc w:val="both"/>
      </w:pPr>
      <w:r>
        <w:rPr>
          <w:rFonts w:ascii="Times New Roman"/>
          <w:b w:val="false"/>
          <w:i w:val="false"/>
          <w:color w:val="000000"/>
          <w:sz w:val="28"/>
        </w:rPr>
        <w:t>
      пайдалану үшін берілген жер қойнауының учаскелеріне арналған</w:t>
      </w:r>
    </w:p>
    <w:p>
      <w:pPr>
        <w:spacing w:after="0"/>
        <w:ind w:left="0"/>
        <w:jc w:val="both"/>
      </w:pPr>
      <w:r>
        <w:rPr>
          <w:rFonts w:ascii="Times New Roman"/>
          <w:b w:val="false"/>
          <w:i w:val="false"/>
          <w:color w:val="000000"/>
          <w:sz w:val="28"/>
        </w:rPr>
        <w:t>
      сервитуттарды тіркеу" мемлекеттік көрсетілетін қызмет регламенті</w:t>
      </w:r>
    </w:p>
    <w:bookmarkStart w:name="z224" w:id="209"/>
    <w:p>
      <w:pPr>
        <w:spacing w:after="0"/>
        <w:ind w:left="0"/>
        <w:jc w:val="both"/>
      </w:pPr>
      <w:r>
        <w:rPr>
          <w:rFonts w:ascii="Times New Roman"/>
          <w:b w:val="false"/>
          <w:i w:val="false"/>
          <w:color w:val="000000"/>
          <w:sz w:val="28"/>
        </w:rPr>
        <w:t>
      1. Жалпы ереже</w:t>
      </w:r>
    </w:p>
    <w:bookmarkEnd w:id="209"/>
    <w:bookmarkStart w:name="z225" w:id="210"/>
    <w:p>
      <w:pPr>
        <w:spacing w:after="0"/>
        <w:ind w:left="0"/>
        <w:jc w:val="both"/>
      </w:pPr>
      <w:r>
        <w:rPr>
          <w:rFonts w:ascii="Times New Roman"/>
          <w:b w:val="false"/>
          <w:i w:val="false"/>
          <w:color w:val="000000"/>
          <w:sz w:val="28"/>
        </w:rPr>
        <w:t xml:space="preserve">
      1. "Кең таралған пайдалы қазбаларды барлауға, өндіруге келісімшарттар жасасу, оларды тіркеу және сақтау"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Инвестициялар және даму министрінің 2015 жылғы 28 сәуірдегі № </w:t>
      </w:r>
      <w:r>
        <w:rPr>
          <w:rFonts w:ascii="Times New Roman"/>
          <w:b w:val="false"/>
          <w:i w:val="false"/>
          <w:color w:val="000000"/>
          <w:sz w:val="28"/>
        </w:rPr>
        <w:t>501</w:t>
      </w:r>
      <w:r>
        <w:rPr>
          <w:rFonts w:ascii="Times New Roman"/>
          <w:b w:val="false"/>
          <w:i w:val="false"/>
          <w:color w:val="000000"/>
          <w:sz w:val="28"/>
        </w:rPr>
        <w:t xml:space="preserve"> "Геология және су ресурстарын пайдалану саласындағы мемлекеттік қызметтердің стандарттарын бекіту туралы" бұйрығымен (Нормативтік құқықтық актілерді мемлекеттік тіркеу тізілімінде № 11452 болып тіркелген)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10"/>
    <w:bookmarkStart w:name="z226" w:id="2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211"/>
    <w:bookmarkStart w:name="z227" w:id="212"/>
    <w:p>
      <w:pPr>
        <w:spacing w:after="0"/>
        <w:ind w:left="0"/>
        <w:jc w:val="both"/>
      </w:pPr>
      <w:r>
        <w:rPr>
          <w:rFonts w:ascii="Times New Roman"/>
          <w:b w:val="false"/>
          <w:i w:val="false"/>
          <w:color w:val="000000"/>
          <w:sz w:val="28"/>
        </w:rPr>
        <w:t>
      3.Мемлекеттік көрсетілетін қызмет нәтижесі – "Жер қойнауын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(бұдан әрі – хабарлама хат).</w:t>
      </w:r>
    </w:p>
    <w:bookmarkEnd w:id="212"/>
    <w:bookmarkStart w:name="z228" w:id="213"/>
    <w:p>
      <w:pPr>
        <w:spacing w:after="0"/>
        <w:ind w:left="0"/>
        <w:jc w:val="both"/>
      </w:pPr>
      <w:r>
        <w:rPr>
          <w:rFonts w:ascii="Times New Roman"/>
          <w:b w:val="false"/>
          <w:i w:val="false"/>
          <w:color w:val="000000"/>
          <w:sz w:val="28"/>
        </w:rPr>
        <w:t>
      Мемлекеттік қызметті көрсетудің нәтижесін беру нысаны – қағаз түрінде.</w:t>
      </w:r>
    </w:p>
    <w:bookmarkEnd w:id="213"/>
    <w:bookmarkStart w:name="z229" w:id="214"/>
    <w:p>
      <w:pPr>
        <w:spacing w:after="0"/>
        <w:ind w:left="0"/>
        <w:jc w:val="both"/>
      </w:pPr>
      <w:r>
        <w:rPr>
          <w:rFonts w:ascii="Times New Roman"/>
          <w:b w:val="false"/>
          <w:i w:val="false"/>
          <w:color w:val="000000"/>
          <w:sz w:val="28"/>
        </w:rPr>
        <w:t>
      2. Мемлекеттік қызмет көрсету процесінде көрсетілген қызметті</w:t>
      </w:r>
    </w:p>
    <w:bookmarkEnd w:id="214"/>
    <w:p>
      <w:pPr>
        <w:spacing w:after="0"/>
        <w:ind w:left="0"/>
        <w:jc w:val="both"/>
      </w:pPr>
      <w:r>
        <w:rPr>
          <w:rFonts w:ascii="Times New Roman"/>
          <w:b w:val="false"/>
          <w:i w:val="false"/>
          <w:color w:val="000000"/>
          <w:sz w:val="28"/>
        </w:rPr>
        <w:t>
      берушінің құрылымдық бөлімшелерінің (жұмыскерлерінің)іс-қимыл</w:t>
      </w:r>
    </w:p>
    <w:p>
      <w:pPr>
        <w:spacing w:after="0"/>
        <w:ind w:left="0"/>
        <w:jc w:val="both"/>
      </w:pPr>
      <w:r>
        <w:rPr>
          <w:rFonts w:ascii="Times New Roman"/>
          <w:b w:val="false"/>
          <w:i w:val="false"/>
          <w:color w:val="000000"/>
          <w:sz w:val="28"/>
        </w:rPr>
        <w:t>
      тәртібін сипаттау</w:t>
      </w:r>
    </w:p>
    <w:bookmarkStart w:name="z230" w:id="2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жеке және заңды тұлғалардың (бұдан әрі – көрсетілетін қызмет алушы) құжаттары және өтініштері ұсыну мемлекеттік қызмет көрсету бойынша рәсімнің (әрекеттің) басталуы үшін негіз болып табылады.</w:t>
      </w:r>
    </w:p>
    <w:bookmarkEnd w:id="215"/>
    <w:bookmarkStart w:name="z231" w:id="216"/>
    <w:p>
      <w:pPr>
        <w:spacing w:after="0"/>
        <w:ind w:left="0"/>
        <w:jc w:val="both"/>
      </w:pPr>
      <w:r>
        <w:rPr>
          <w:rFonts w:ascii="Times New Roman"/>
          <w:b w:val="false"/>
          <w:i w:val="false"/>
          <w:color w:val="000000"/>
          <w:sz w:val="28"/>
        </w:rPr>
        <w:t>
      5. Мемлекеттік қызмет көрсету үдерісінің құрамына кіретін әр рәсімдердің (әрекетттердің) мазмұны, олардың орындау ұзақтығы:</w:t>
      </w:r>
    </w:p>
    <w:bookmarkEnd w:id="216"/>
    <w:bookmarkStart w:name="z232" w:id="217"/>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қызметті алушыдан өтінішті қабылдауы және тіркеуі – 15 (он бес) минут.</w:t>
      </w:r>
    </w:p>
    <w:bookmarkEnd w:id="217"/>
    <w:bookmarkStart w:name="z233" w:id="218"/>
    <w:p>
      <w:pPr>
        <w:spacing w:after="0"/>
        <w:ind w:left="0"/>
        <w:jc w:val="both"/>
      </w:pPr>
      <w:r>
        <w:rPr>
          <w:rFonts w:ascii="Times New Roman"/>
          <w:b w:val="false"/>
          <w:i w:val="false"/>
          <w:color w:val="000000"/>
          <w:sz w:val="28"/>
        </w:rPr>
        <w:t>
      2) екінші рәсім (іс-қимыл) – көрсетілетін қызметті берушінің құрылымдық басшысын анықтауы – 1 (бір) сағат;</w:t>
      </w:r>
    </w:p>
    <w:bookmarkEnd w:id="218"/>
    <w:bookmarkStart w:name="z234" w:id="219"/>
    <w:p>
      <w:pPr>
        <w:spacing w:after="0"/>
        <w:ind w:left="0"/>
        <w:jc w:val="both"/>
      </w:pPr>
      <w:r>
        <w:rPr>
          <w:rFonts w:ascii="Times New Roman"/>
          <w:b w:val="false"/>
          <w:i w:val="false"/>
          <w:color w:val="000000"/>
          <w:sz w:val="28"/>
        </w:rPr>
        <w:t>
      3) үшінші рәсім (іс-қимыл) – көрсетілетін қызметті берушінің құрылымдық бөлімшесі басшысының жауапты орындаушыны анықтауы – 1 (бір) сағат;</w:t>
      </w:r>
    </w:p>
    <w:bookmarkEnd w:id="219"/>
    <w:bookmarkStart w:name="z235" w:id="220"/>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хабарлама хаттың жобасын рәсімдейді – 13 (он үш) күнтізбелік күн;</w:t>
      </w:r>
    </w:p>
    <w:bookmarkEnd w:id="220"/>
    <w:bookmarkStart w:name="z236" w:id="221"/>
    <w:p>
      <w:pPr>
        <w:spacing w:after="0"/>
        <w:ind w:left="0"/>
        <w:jc w:val="both"/>
      </w:pPr>
      <w:r>
        <w:rPr>
          <w:rFonts w:ascii="Times New Roman"/>
          <w:b w:val="false"/>
          <w:i w:val="false"/>
          <w:color w:val="000000"/>
          <w:sz w:val="28"/>
        </w:rPr>
        <w:t xml:space="preserve">
      5) бесінші рәсім (іс-қимыл) – көрсетілетін қызметті берушінің құрылымдық бөлімшесі басшысының хабарлама хаттың жобасына бұрыштама қоюы – 1 (бір) сағат; </w:t>
      </w:r>
    </w:p>
    <w:bookmarkEnd w:id="221"/>
    <w:bookmarkStart w:name="z237" w:id="222"/>
    <w:p>
      <w:pPr>
        <w:spacing w:after="0"/>
        <w:ind w:left="0"/>
        <w:jc w:val="both"/>
      </w:pPr>
      <w:r>
        <w:rPr>
          <w:rFonts w:ascii="Times New Roman"/>
          <w:b w:val="false"/>
          <w:i w:val="false"/>
          <w:color w:val="000000"/>
          <w:sz w:val="28"/>
        </w:rPr>
        <w:t>
      6) алтыншы рәсім (іс-қимыл) – көрсетілетін қызметті беруші басшысының хабарлама хатқа қол қоюы – 1 (бір) сағат;</w:t>
      </w:r>
    </w:p>
    <w:bookmarkEnd w:id="222"/>
    <w:bookmarkStart w:name="z238" w:id="223"/>
    <w:p>
      <w:pPr>
        <w:spacing w:after="0"/>
        <w:ind w:left="0"/>
        <w:jc w:val="both"/>
      </w:pPr>
      <w:r>
        <w:rPr>
          <w:rFonts w:ascii="Times New Roman"/>
          <w:b w:val="false"/>
          <w:i w:val="false"/>
          <w:color w:val="000000"/>
          <w:sz w:val="28"/>
        </w:rPr>
        <w:t>
      7) жетінші рәсім (іс-қимыл) – көрсетілетін қызметті беруші жауапты орындаушысымен хабарлама хатты көрсетілетін қызметті алушыға беру үшін көрсетілетін қызметті берушінің кеңсесіне тапсыру – 1 (бір)сағат;</w:t>
      </w:r>
    </w:p>
    <w:bookmarkEnd w:id="223"/>
    <w:bookmarkStart w:name="z239" w:id="224"/>
    <w:p>
      <w:pPr>
        <w:spacing w:after="0"/>
        <w:ind w:left="0"/>
        <w:jc w:val="both"/>
      </w:pPr>
      <w:r>
        <w:rPr>
          <w:rFonts w:ascii="Times New Roman"/>
          <w:b w:val="false"/>
          <w:i w:val="false"/>
          <w:color w:val="000000"/>
          <w:sz w:val="28"/>
        </w:rPr>
        <w:t>
      8) сегізінші рәсім (іс-қимыл) – көрсетілетін қызметті беруші кеңсесі қызметкерінің хабарлама хатты беруі – 15 (он бес) минут.</w:t>
      </w:r>
    </w:p>
    <w:bookmarkEnd w:id="224"/>
    <w:bookmarkStart w:name="z240" w:id="22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225"/>
    <w:bookmarkStart w:name="z241" w:id="226"/>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226"/>
    <w:bookmarkStart w:name="z242" w:id="227"/>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құрылымдық бөлімшесі басшысына көрсетілетін қызметті берушінің жауапты орындаушысын анықтау үшін жолдау;</w:t>
      </w:r>
    </w:p>
    <w:bookmarkEnd w:id="227"/>
    <w:bookmarkStart w:name="z243" w:id="228"/>
    <w:p>
      <w:pPr>
        <w:spacing w:after="0"/>
        <w:ind w:left="0"/>
        <w:jc w:val="both"/>
      </w:pPr>
      <w:r>
        <w:rPr>
          <w:rFonts w:ascii="Times New Roman"/>
          <w:b w:val="false"/>
          <w:i w:val="false"/>
          <w:color w:val="000000"/>
          <w:sz w:val="28"/>
        </w:rPr>
        <w:t>
      3) үшінші рәсімнің (іс-қимылдың) нәтижесі – хабарлама хаттың жобасын рәсімдеу үшін көрсетілетін қызметті берушінің жауапты орындаушысына жолдау;</w:t>
      </w:r>
    </w:p>
    <w:bookmarkEnd w:id="228"/>
    <w:bookmarkStart w:name="z244" w:id="229"/>
    <w:p>
      <w:pPr>
        <w:spacing w:after="0"/>
        <w:ind w:left="0"/>
        <w:jc w:val="both"/>
      </w:pPr>
      <w:r>
        <w:rPr>
          <w:rFonts w:ascii="Times New Roman"/>
          <w:b w:val="false"/>
          <w:i w:val="false"/>
          <w:color w:val="000000"/>
          <w:sz w:val="28"/>
        </w:rPr>
        <w:t>
      4) төртінші рәсімнің (іс-қимылдың) нәтижесі – рәсімделген хабарлама хаттың жобасын көрсетілетін қызметті берушінің құрылымдық бөлімшесі басшысына бұрыштама қол қоюға жолдау;</w:t>
      </w:r>
    </w:p>
    <w:bookmarkEnd w:id="229"/>
    <w:bookmarkStart w:name="z245" w:id="230"/>
    <w:p>
      <w:pPr>
        <w:spacing w:after="0"/>
        <w:ind w:left="0"/>
        <w:jc w:val="both"/>
      </w:pPr>
      <w:r>
        <w:rPr>
          <w:rFonts w:ascii="Times New Roman"/>
          <w:b w:val="false"/>
          <w:i w:val="false"/>
          <w:color w:val="000000"/>
          <w:sz w:val="28"/>
        </w:rPr>
        <w:t>
      5) бесінші рәсімнің (іс-қимылдың) нәтижесі – бұрыштама қол қойылған хабарлама хаттың жобасын көрсетілетін қызметті берушінің басшысына қол қою үшін жолдау;</w:t>
      </w:r>
    </w:p>
    <w:bookmarkEnd w:id="230"/>
    <w:bookmarkStart w:name="z246" w:id="231"/>
    <w:p>
      <w:pPr>
        <w:spacing w:after="0"/>
        <w:ind w:left="0"/>
        <w:jc w:val="both"/>
      </w:pPr>
      <w:r>
        <w:rPr>
          <w:rFonts w:ascii="Times New Roman"/>
          <w:b w:val="false"/>
          <w:i w:val="false"/>
          <w:color w:val="000000"/>
          <w:sz w:val="28"/>
        </w:rPr>
        <w:t>
      6) алтыншы рәсімнің (іс-қимылдың) нәтижесі – қол қойылған хабарлама хатты көрсетілетін қызметті берушінің жауапты орындаушысына рәсімдеуге жолдау;</w:t>
      </w:r>
    </w:p>
    <w:bookmarkEnd w:id="231"/>
    <w:bookmarkStart w:name="z247" w:id="232"/>
    <w:p>
      <w:pPr>
        <w:spacing w:after="0"/>
        <w:ind w:left="0"/>
        <w:jc w:val="both"/>
      </w:pPr>
      <w:r>
        <w:rPr>
          <w:rFonts w:ascii="Times New Roman"/>
          <w:b w:val="false"/>
          <w:i w:val="false"/>
          <w:color w:val="000000"/>
          <w:sz w:val="28"/>
        </w:rPr>
        <w:t>
      7) жетінші рәсімнің (іс-қимылдың) нәтижесі – рәсімделген хабарлама хатты көрсетілетін қызметті берушінің кеңсе қызметкеріне тіркеу үшін жолдау;</w:t>
      </w:r>
    </w:p>
    <w:bookmarkEnd w:id="232"/>
    <w:bookmarkStart w:name="z248" w:id="233"/>
    <w:p>
      <w:pPr>
        <w:spacing w:after="0"/>
        <w:ind w:left="0"/>
        <w:jc w:val="both"/>
      </w:pPr>
      <w:r>
        <w:rPr>
          <w:rFonts w:ascii="Times New Roman"/>
          <w:b w:val="false"/>
          <w:i w:val="false"/>
          <w:color w:val="000000"/>
          <w:sz w:val="28"/>
        </w:rPr>
        <w:t>
      8) сегізінші рәсімнің (іс-қимылдың) нәтижесі – көрсетілетін қызметті алушыға тіркелген келісімшартты беру.</w:t>
      </w:r>
    </w:p>
    <w:bookmarkEnd w:id="233"/>
    <w:bookmarkStart w:name="z249" w:id="234"/>
    <w:p>
      <w:pPr>
        <w:spacing w:after="0"/>
        <w:ind w:left="0"/>
        <w:jc w:val="both"/>
      </w:pPr>
      <w:r>
        <w:rPr>
          <w:rFonts w:ascii="Times New Roman"/>
          <w:b w:val="false"/>
          <w:i w:val="false"/>
          <w:color w:val="000000"/>
          <w:sz w:val="28"/>
        </w:rPr>
        <w:t>
      3. Мемлекеттік қызмет көрсету процесінде құрылымдық</w:t>
      </w:r>
    </w:p>
    <w:bookmarkEnd w:id="234"/>
    <w:p>
      <w:pPr>
        <w:spacing w:after="0"/>
        <w:ind w:left="0"/>
        <w:jc w:val="both"/>
      </w:pPr>
      <w:r>
        <w:rPr>
          <w:rFonts w:ascii="Times New Roman"/>
          <w:b w:val="false"/>
          <w:i w:val="false"/>
          <w:color w:val="000000"/>
          <w:sz w:val="28"/>
        </w:rPr>
        <w:t>
      бөлімшелер(қызметкерлер) мен көрсетілетін қызметті берушінің</w:t>
      </w:r>
    </w:p>
    <w:p>
      <w:pPr>
        <w:spacing w:after="0"/>
        <w:ind w:left="0"/>
        <w:jc w:val="both"/>
      </w:pPr>
      <w:r>
        <w:rPr>
          <w:rFonts w:ascii="Times New Roman"/>
          <w:b w:val="false"/>
          <w:i w:val="false"/>
          <w:color w:val="000000"/>
          <w:sz w:val="28"/>
        </w:rPr>
        <w:t>
      өзара іс-қимыл тәртібін сипаттау</w:t>
      </w:r>
    </w:p>
    <w:bookmarkStart w:name="z250" w:id="235"/>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235"/>
    <w:bookmarkStart w:name="z251" w:id="2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36"/>
    <w:bookmarkStart w:name="z252" w:id="237"/>
    <w:p>
      <w:pPr>
        <w:spacing w:after="0"/>
        <w:ind w:left="0"/>
        <w:jc w:val="both"/>
      </w:pPr>
      <w:r>
        <w:rPr>
          <w:rFonts w:ascii="Times New Roman"/>
          <w:b w:val="false"/>
          <w:i w:val="false"/>
          <w:color w:val="000000"/>
          <w:sz w:val="28"/>
        </w:rPr>
        <w:t>
      2) көрсетілетін қызметті берушінің басшысы;</w:t>
      </w:r>
    </w:p>
    <w:bookmarkEnd w:id="237"/>
    <w:bookmarkStart w:name="z253" w:id="238"/>
    <w:p>
      <w:pPr>
        <w:spacing w:after="0"/>
        <w:ind w:left="0"/>
        <w:jc w:val="both"/>
      </w:pPr>
      <w:r>
        <w:rPr>
          <w:rFonts w:ascii="Times New Roman"/>
          <w:b w:val="false"/>
          <w:i w:val="false"/>
          <w:color w:val="000000"/>
          <w:sz w:val="28"/>
        </w:rPr>
        <w:t>
      3) көрсетілген қызметті берушінің құрылымдық бөлімшенің басшысы;</w:t>
      </w:r>
    </w:p>
    <w:bookmarkEnd w:id="238"/>
    <w:bookmarkStart w:name="z254" w:id="239"/>
    <w:p>
      <w:pPr>
        <w:spacing w:after="0"/>
        <w:ind w:left="0"/>
        <w:jc w:val="both"/>
      </w:pPr>
      <w:r>
        <w:rPr>
          <w:rFonts w:ascii="Times New Roman"/>
          <w:b w:val="false"/>
          <w:i w:val="false"/>
          <w:color w:val="000000"/>
          <w:sz w:val="28"/>
        </w:rPr>
        <w:t>
      4) көрсетілген қызметті берушінің құрылымдық бөлімшенің жауапты орындаушысы.</w:t>
      </w:r>
    </w:p>
    <w:bookmarkEnd w:id="239"/>
    <w:bookmarkStart w:name="z255" w:id="240"/>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240"/>
    <w:bookmarkStart w:name="z256" w:id="24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құжаттарын қабылдау (қолма-қол немесе пошта байланысы арқылы), қағаз түріндегі көшірмесіне көрсетілетін қызметті берушінің кеңсесінде оның тіркеуден өткен мерзімі мен уақытын көрсету белгіні қою арқылы қабылданғанын растауы, көрсетілетін қызметті берушінің кеңсесі қызметкерінің тіркеуі, көрсетілетін қызметті берушінің басшысына бағыттауы – 15 (он бес)минут;</w:t>
      </w:r>
    </w:p>
    <w:bookmarkEnd w:id="241"/>
    <w:bookmarkStart w:name="z257" w:id="242"/>
    <w:p>
      <w:pPr>
        <w:spacing w:after="0"/>
        <w:ind w:left="0"/>
        <w:jc w:val="both"/>
      </w:pPr>
      <w:r>
        <w:rPr>
          <w:rFonts w:ascii="Times New Roman"/>
          <w:b w:val="false"/>
          <w:i w:val="false"/>
          <w:color w:val="000000"/>
          <w:sz w:val="28"/>
        </w:rPr>
        <w:t>
      2) көрсетілетін қызметті алушының құжаттары көрсетілетін қызметті беруші басшысының бұрыштамасымен көрсетілетін қызметті берушінің жауапты құрылымдық бөлімшесіне бағытталады – 1 (бір) сағат;</w:t>
      </w:r>
    </w:p>
    <w:bookmarkEnd w:id="242"/>
    <w:bookmarkStart w:name="z258" w:id="24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құжаттарын қарау үшін жауапты орындаушыны анықтайды – 1 (бір) сағат;</w:t>
      </w:r>
    </w:p>
    <w:bookmarkEnd w:id="243"/>
    <w:bookmarkStart w:name="z259" w:id="244"/>
    <w:p>
      <w:pPr>
        <w:spacing w:after="0"/>
        <w:ind w:left="0"/>
        <w:jc w:val="both"/>
      </w:pPr>
      <w:r>
        <w:rPr>
          <w:rFonts w:ascii="Times New Roman"/>
          <w:b w:val="false"/>
          <w:i w:val="false"/>
          <w:color w:val="000000"/>
          <w:sz w:val="28"/>
        </w:rPr>
        <w:t>
      4) көрсетілетін қызметті берушінің жауапты орындаушысы: хабарлама-хаттың жобасын рәсімдейді – 13 (он үш) күнтізбелік күн;</w:t>
      </w:r>
    </w:p>
    <w:bookmarkEnd w:id="244"/>
    <w:bookmarkStart w:name="z260" w:id="245"/>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хабарлама-хаттың жобасына бұрыштама қоюы – 1 (бір) сағат;</w:t>
      </w:r>
    </w:p>
    <w:bookmarkEnd w:id="245"/>
    <w:bookmarkStart w:name="z261" w:id="246"/>
    <w:p>
      <w:pPr>
        <w:spacing w:after="0"/>
        <w:ind w:left="0"/>
        <w:jc w:val="both"/>
      </w:pPr>
      <w:r>
        <w:rPr>
          <w:rFonts w:ascii="Times New Roman"/>
          <w:b w:val="false"/>
          <w:i w:val="false"/>
          <w:color w:val="000000"/>
          <w:sz w:val="28"/>
        </w:rPr>
        <w:t>
      6) көрсетілетін қызметті беруші басшысының хабарлама-хатқа қол қоюы – 1 (бір) сағат;</w:t>
      </w:r>
    </w:p>
    <w:bookmarkEnd w:id="246"/>
    <w:bookmarkStart w:name="z262" w:id="247"/>
    <w:p>
      <w:pPr>
        <w:spacing w:after="0"/>
        <w:ind w:left="0"/>
        <w:jc w:val="both"/>
      </w:pPr>
      <w:r>
        <w:rPr>
          <w:rFonts w:ascii="Times New Roman"/>
          <w:b w:val="false"/>
          <w:i w:val="false"/>
          <w:color w:val="000000"/>
          <w:sz w:val="28"/>
        </w:rPr>
        <w:t>
      7) көрсетілетін қызметті беруші жауапты орындаушысымен хабарлама-хатты көрсетілетін қызметті алушыға беру үшін көрсетілетін қызметті берушінің кеңсесіне тапсыру – 1 (бір) сағат;</w:t>
      </w:r>
    </w:p>
    <w:bookmarkEnd w:id="247"/>
    <w:bookmarkStart w:name="z263" w:id="248"/>
    <w:p>
      <w:pPr>
        <w:spacing w:after="0"/>
        <w:ind w:left="0"/>
        <w:jc w:val="both"/>
      </w:pPr>
      <w:r>
        <w:rPr>
          <w:rFonts w:ascii="Times New Roman"/>
          <w:b w:val="false"/>
          <w:i w:val="false"/>
          <w:color w:val="000000"/>
          <w:sz w:val="28"/>
        </w:rPr>
        <w:t>
      8) көрсетілетін қызметті беруші кеңсесі қызметкерінің хабарлама-хатты беруі – 15 (он бес) минут.</w:t>
      </w:r>
    </w:p>
    <w:bookmarkEnd w:id="248"/>
    <w:bookmarkStart w:name="z264" w:id="249"/>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249"/>
    <w:bookmarkStart w:name="z265" w:id="25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250"/>
    <w:bookmarkStart w:name="z266" w:id="251"/>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w:t>
            </w:r>
            <w:r>
              <w:br/>
            </w:r>
            <w:r>
              <w:rPr>
                <w:rFonts w:ascii="Times New Roman"/>
                <w:b w:val="false"/>
                <w:i w:val="false"/>
                <w:color w:val="000000"/>
                <w:sz w:val="20"/>
              </w:rPr>
              <w:t>барлаумен және өндірумен байланысты емес жерасты</w:t>
            </w:r>
            <w:r>
              <w:br/>
            </w:r>
            <w:r>
              <w:rPr>
                <w:rFonts w:ascii="Times New Roman"/>
                <w:b w:val="false"/>
                <w:i w:val="false"/>
                <w:color w:val="000000"/>
                <w:sz w:val="20"/>
              </w:rPr>
              <w:t>құрылыстарын салу және (немесе) пайдалану үшін берілген</w:t>
            </w:r>
            <w:r>
              <w:br/>
            </w:r>
            <w:r>
              <w:rPr>
                <w:rFonts w:ascii="Times New Roman"/>
                <w:b w:val="false"/>
                <w:i w:val="false"/>
                <w:color w:val="000000"/>
                <w:sz w:val="20"/>
              </w:rPr>
              <w:t>жер қойнауының учаскелеріне арналған сервитуттарды</w:t>
            </w:r>
            <w:r>
              <w:br/>
            </w:r>
            <w:r>
              <w:rPr>
                <w:rFonts w:ascii="Times New Roman"/>
                <w:b w:val="false"/>
                <w:i w:val="false"/>
                <w:color w:val="000000"/>
                <w:sz w:val="20"/>
              </w:rPr>
              <w:t>тіркеу"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Әрбір рәсімнің (іс-қимылдың) ұзақтығын көрсете отырып, көрсетілетін</w:t>
      </w:r>
    </w:p>
    <w:p>
      <w:pPr>
        <w:spacing w:after="0"/>
        <w:ind w:left="0"/>
        <w:jc w:val="both"/>
      </w:pPr>
      <w:r>
        <w:rPr>
          <w:rFonts w:ascii="Times New Roman"/>
          <w:b w:val="false"/>
          <w:i w:val="false"/>
          <w:color w:val="000000"/>
          <w:sz w:val="28"/>
        </w:rPr>
        <w:t>
      қызметті берушінің құрылымдық бөлiмшелерiнің (жұмыскерлердің)</w:t>
      </w:r>
    </w:p>
    <w:p>
      <w:pPr>
        <w:spacing w:after="0"/>
        <w:ind w:left="0"/>
        <w:jc w:val="both"/>
      </w:pPr>
      <w:r>
        <w:rPr>
          <w:rFonts w:ascii="Times New Roman"/>
          <w:b w:val="false"/>
          <w:i w:val="false"/>
          <w:color w:val="000000"/>
          <w:sz w:val="28"/>
        </w:rPr>
        <w:t>
      арасындағы рәсімдердің (іс-қимылдың) бірізділігі сипаттамасының</w:t>
      </w:r>
    </w:p>
    <w:p>
      <w:pPr>
        <w:spacing w:after="0"/>
        <w:ind w:left="0"/>
        <w:jc w:val="both"/>
      </w:pPr>
      <w:r>
        <w:rPr>
          <w:rFonts w:ascii="Times New Roman"/>
          <w:b w:val="false"/>
          <w:i w:val="false"/>
          <w:color w:val="000000"/>
          <w:sz w:val="28"/>
        </w:rPr>
        <w:t>
      блок-сызбасы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w:t>
            </w:r>
            <w:r>
              <w:br/>
            </w:r>
            <w:r>
              <w:rPr>
                <w:rFonts w:ascii="Times New Roman"/>
                <w:b w:val="false"/>
                <w:i w:val="false"/>
                <w:color w:val="000000"/>
                <w:sz w:val="20"/>
              </w:rPr>
              <w:t>барлаумен және өндірумен байланысты емес жерасты</w:t>
            </w:r>
            <w:r>
              <w:br/>
            </w:r>
            <w:r>
              <w:rPr>
                <w:rFonts w:ascii="Times New Roman"/>
                <w:b w:val="false"/>
                <w:i w:val="false"/>
                <w:color w:val="000000"/>
                <w:sz w:val="20"/>
              </w:rPr>
              <w:t>құрылыстарын салу және (немесе) пайдалану үшін берілген</w:t>
            </w:r>
            <w:r>
              <w:br/>
            </w:r>
            <w:r>
              <w:rPr>
                <w:rFonts w:ascii="Times New Roman"/>
                <w:b w:val="false"/>
                <w:i w:val="false"/>
                <w:color w:val="000000"/>
                <w:sz w:val="20"/>
              </w:rPr>
              <w:t>жер қойнауының учаскелеріне арналған сервитуттарды</w:t>
            </w:r>
            <w:r>
              <w:br/>
            </w:r>
            <w:r>
              <w:rPr>
                <w:rFonts w:ascii="Times New Roman"/>
                <w:b w:val="false"/>
                <w:i w:val="false"/>
                <w:color w:val="000000"/>
                <w:sz w:val="20"/>
              </w:rPr>
              <w:t>тіркеу"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"Кең таралған пайдалы қазбаларды барлау жәнеөндіру, барлаумен және</w:t>
      </w:r>
    </w:p>
    <w:p>
      <w:pPr>
        <w:spacing w:after="0"/>
        <w:ind w:left="0"/>
        <w:jc w:val="both"/>
      </w:pPr>
      <w:r>
        <w:rPr>
          <w:rFonts w:ascii="Times New Roman"/>
          <w:b w:val="false"/>
          <w:i w:val="false"/>
          <w:color w:val="000000"/>
          <w:sz w:val="28"/>
        </w:rPr>
        <w:t>
      өндірумен байланысты емес жерасты құрылыстарын салу және</w:t>
      </w:r>
    </w:p>
    <w:p>
      <w:pPr>
        <w:spacing w:after="0"/>
        <w:ind w:left="0"/>
        <w:jc w:val="both"/>
      </w:pPr>
      <w:r>
        <w:rPr>
          <w:rFonts w:ascii="Times New Roman"/>
          <w:b w:val="false"/>
          <w:i w:val="false"/>
          <w:color w:val="000000"/>
          <w:sz w:val="28"/>
        </w:rPr>
        <w:t>
      (немесе)пайдалану үшін берілген жер қойнауының учаскелеріне арналған</w:t>
      </w:r>
    </w:p>
    <w:p>
      <w:pPr>
        <w:spacing w:after="0"/>
        <w:ind w:left="0"/>
        <w:jc w:val="both"/>
      </w:pPr>
      <w:r>
        <w:rPr>
          <w:rFonts w:ascii="Times New Roman"/>
          <w:b w:val="false"/>
          <w:i w:val="false"/>
          <w:color w:val="000000"/>
          <w:sz w:val="28"/>
        </w:rPr>
        <w:t>
      сервитуттарды тіркеу" мемлекеттік қызметті көрсету кезіндегі</w:t>
      </w:r>
    </w:p>
    <w:p>
      <w:pPr>
        <w:spacing w:after="0"/>
        <w:ind w:left="0"/>
        <w:jc w:val="both"/>
      </w:pPr>
      <w:r>
        <w:rPr>
          <w:rFonts w:ascii="Times New Roman"/>
          <w:b w:val="false"/>
          <w:i w:val="false"/>
          <w:color w:val="000000"/>
          <w:sz w:val="28"/>
        </w:rPr>
        <w:t>
      бизнес-үдерістер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205-1419 қаулысына</w:t>
            </w:r>
            <w:r>
              <w:br/>
            </w:r>
            <w:r>
              <w:rPr>
                <w:rFonts w:ascii="Times New Roman"/>
                <w:b w:val="false"/>
                <w:i w:val="false"/>
                <w:color w:val="000000"/>
                <w:sz w:val="20"/>
              </w:rPr>
              <w:t>5-қосымша</w:t>
            </w:r>
          </w:p>
        </w:tc>
      </w:tr>
    </w:tbl>
    <w:bookmarkStart w:name="z270" w:id="252"/>
    <w:p>
      <w:pPr>
        <w:spacing w:after="0"/>
        <w:ind w:left="0"/>
        <w:jc w:val="both"/>
      </w:pPr>
      <w:r>
        <w:rPr>
          <w:rFonts w:ascii="Times New Roman"/>
          <w:b w:val="false"/>
          <w:i w:val="false"/>
          <w:color w:val="000000"/>
          <w:sz w:val="28"/>
        </w:rPr>
        <w:t>
      "Жер қойнауын пайдалануға, барлаумен немесе өндірумен байланысты емес</w:t>
      </w:r>
    </w:p>
    <w:bookmarkEnd w:id="252"/>
    <w:p>
      <w:pPr>
        <w:spacing w:after="0"/>
        <w:ind w:left="0"/>
        <w:jc w:val="both"/>
      </w:pPr>
      <w:r>
        <w:rPr>
          <w:rFonts w:ascii="Times New Roman"/>
          <w:b w:val="false"/>
          <w:i w:val="false"/>
          <w:color w:val="000000"/>
          <w:sz w:val="28"/>
        </w:rPr>
        <w:t>
      жерасты құрылыстарын салуға және (немесе) пайдалануға келісімшарттар</w:t>
      </w:r>
    </w:p>
    <w:p>
      <w:pPr>
        <w:spacing w:after="0"/>
        <w:ind w:left="0"/>
        <w:jc w:val="both"/>
      </w:pPr>
      <w:r>
        <w:rPr>
          <w:rFonts w:ascii="Times New Roman"/>
          <w:b w:val="false"/>
          <w:i w:val="false"/>
          <w:color w:val="000000"/>
          <w:sz w:val="28"/>
        </w:rPr>
        <w:t>
      жасау, тіркеу және сақтау" мемлекеттік көрсетілетін қызмет регламенті</w:t>
      </w:r>
    </w:p>
    <w:bookmarkStart w:name="z271" w:id="253"/>
    <w:p>
      <w:pPr>
        <w:spacing w:after="0"/>
        <w:ind w:left="0"/>
        <w:jc w:val="both"/>
      </w:pPr>
      <w:r>
        <w:rPr>
          <w:rFonts w:ascii="Times New Roman"/>
          <w:b w:val="false"/>
          <w:i w:val="false"/>
          <w:color w:val="000000"/>
          <w:sz w:val="28"/>
        </w:rPr>
        <w:t>
      1. Жалпы ережелер</w:t>
      </w:r>
    </w:p>
    <w:bookmarkEnd w:id="253"/>
    <w:bookmarkStart w:name="z272" w:id="254"/>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Инвестициялар және даму министрінің 2015 жылғы 28 сәуірдегі №</w:t>
      </w:r>
      <w:r>
        <w:rPr>
          <w:rFonts w:ascii="Times New Roman"/>
          <w:b w:val="false"/>
          <w:i w:val="false"/>
          <w:color w:val="000000"/>
          <w:sz w:val="28"/>
        </w:rPr>
        <w:t>501</w:t>
      </w:r>
      <w:r>
        <w:rPr>
          <w:rFonts w:ascii="Times New Roman"/>
          <w:b w:val="false"/>
          <w:i w:val="false"/>
          <w:color w:val="000000"/>
          <w:sz w:val="28"/>
        </w:rPr>
        <w:t xml:space="preserve"> "Геология және су ресурстарын пайдалану саласындағы мемлекеттік қызметтердің стандарттарын бекіту туралы" бұйрығымен (Нормативтік құқықтық актілерді мемлекеттік тіркеу тізілімінде №11452 болып тіркелген)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54"/>
    <w:bookmarkStart w:name="z273" w:id="255"/>
    <w:p>
      <w:pPr>
        <w:spacing w:after="0"/>
        <w:ind w:left="0"/>
        <w:jc w:val="both"/>
      </w:pPr>
      <w:r>
        <w:rPr>
          <w:rFonts w:ascii="Times New Roman"/>
          <w:b w:val="false"/>
          <w:i w:val="false"/>
          <w:color w:val="000000"/>
          <w:sz w:val="28"/>
        </w:rPr>
        <w:t>
      2. Мемлекеттік қызметті көрсету нысаны: қағаз түрінде.</w:t>
      </w:r>
    </w:p>
    <w:bookmarkEnd w:id="255"/>
    <w:bookmarkStart w:name="z274" w:id="256"/>
    <w:p>
      <w:pPr>
        <w:spacing w:after="0"/>
        <w:ind w:left="0"/>
        <w:jc w:val="both"/>
      </w:pPr>
      <w:r>
        <w:rPr>
          <w:rFonts w:ascii="Times New Roman"/>
          <w:b w:val="false"/>
          <w:i w:val="false"/>
          <w:color w:val="000000"/>
          <w:sz w:val="28"/>
        </w:rPr>
        <w:t>
      3. Мемлекеттік қызметті көрсету нысаны нәтижесі – барлау мен немесе өндірумен байланысты емес жерасты құрылыстарын салуға және (немесе) пайдалануға қосымшаға сәйкес белгіленген келісімшарт.</w:t>
      </w:r>
    </w:p>
    <w:bookmarkEnd w:id="256"/>
    <w:bookmarkStart w:name="z275" w:id="257"/>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257"/>
    <w:bookmarkStart w:name="z276" w:id="258"/>
    <w:p>
      <w:pPr>
        <w:spacing w:after="0"/>
        <w:ind w:left="0"/>
        <w:jc w:val="both"/>
      </w:pPr>
      <w:r>
        <w:rPr>
          <w:rFonts w:ascii="Times New Roman"/>
          <w:b w:val="false"/>
          <w:i w:val="false"/>
          <w:color w:val="000000"/>
          <w:sz w:val="28"/>
        </w:rPr>
        <w:t>
      2. Мемлекеттік қызмет көрсету процесінде көрсетілген қызметті</w:t>
      </w:r>
    </w:p>
    <w:bookmarkEnd w:id="258"/>
    <w:p>
      <w:pPr>
        <w:spacing w:after="0"/>
        <w:ind w:left="0"/>
        <w:jc w:val="both"/>
      </w:pPr>
      <w:r>
        <w:rPr>
          <w:rFonts w:ascii="Times New Roman"/>
          <w:b w:val="false"/>
          <w:i w:val="false"/>
          <w:color w:val="000000"/>
          <w:sz w:val="28"/>
        </w:rPr>
        <w:t>
      берушінің құрылымдық бөлімшелерінің (жұмыскерлерінің) іс-қимыл</w:t>
      </w:r>
    </w:p>
    <w:p>
      <w:pPr>
        <w:spacing w:after="0"/>
        <w:ind w:left="0"/>
        <w:jc w:val="both"/>
      </w:pPr>
      <w:r>
        <w:rPr>
          <w:rFonts w:ascii="Times New Roman"/>
          <w:b w:val="false"/>
          <w:i w:val="false"/>
          <w:color w:val="000000"/>
          <w:sz w:val="28"/>
        </w:rPr>
        <w:t>
      тәртібін сипаттау</w:t>
      </w:r>
    </w:p>
    <w:bookmarkStart w:name="z277" w:id="25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жеке және заңды тұлғалардың (бұдан әрі – көрсетілетін қызмет алушы) құжаттары және өтініштері ұсыну мемлекеттік қызмет көрсету бойынша рәсімнің (әрекеттің) басталуы үшін негіз болып табылады.</w:t>
      </w:r>
    </w:p>
    <w:bookmarkEnd w:id="259"/>
    <w:bookmarkStart w:name="z278" w:id="26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260"/>
    <w:bookmarkStart w:name="z279" w:id="261"/>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қызметті алушыдан өтінішті қабылдауы және тіркеуі – 10 (он) минут;</w:t>
      </w:r>
    </w:p>
    <w:bookmarkEnd w:id="261"/>
    <w:bookmarkStart w:name="z280" w:id="262"/>
    <w:p>
      <w:pPr>
        <w:spacing w:after="0"/>
        <w:ind w:left="0"/>
        <w:jc w:val="both"/>
      </w:pPr>
      <w:r>
        <w:rPr>
          <w:rFonts w:ascii="Times New Roman"/>
          <w:b w:val="false"/>
          <w:i w:val="false"/>
          <w:color w:val="000000"/>
          <w:sz w:val="28"/>
        </w:rPr>
        <w:t>
      2) екінші рәсім (іс-қимыл) – көрсетілетін қызметті берушінің құрылымдық басшысын анықтауы – 1 (бір) сағат;</w:t>
      </w:r>
    </w:p>
    <w:bookmarkEnd w:id="262"/>
    <w:bookmarkStart w:name="z281" w:id="263"/>
    <w:p>
      <w:pPr>
        <w:spacing w:after="0"/>
        <w:ind w:left="0"/>
        <w:jc w:val="both"/>
      </w:pPr>
      <w:r>
        <w:rPr>
          <w:rFonts w:ascii="Times New Roman"/>
          <w:b w:val="false"/>
          <w:i w:val="false"/>
          <w:color w:val="000000"/>
          <w:sz w:val="28"/>
        </w:rPr>
        <w:t>
      3) үшінші рәсім (іс-қимыл) – көрсетілетін қызметті берушінің құрылымдық бөлімшесі басшысының жауапты орындаушыны анықтауы – 1 (бір) сағат;</w:t>
      </w:r>
    </w:p>
    <w:bookmarkEnd w:id="263"/>
    <w:bookmarkStart w:name="z282" w:id="264"/>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келісімшарттың және актінің жобасын рәсімдейді – 8 (сегіз) жұмыс күн.</w:t>
      </w:r>
    </w:p>
    <w:bookmarkEnd w:id="264"/>
    <w:bookmarkStart w:name="z283" w:id="265"/>
    <w:p>
      <w:pPr>
        <w:spacing w:after="0"/>
        <w:ind w:left="0"/>
        <w:jc w:val="both"/>
      </w:pPr>
      <w:r>
        <w:rPr>
          <w:rFonts w:ascii="Times New Roman"/>
          <w:b w:val="false"/>
          <w:i w:val="false"/>
          <w:color w:val="000000"/>
          <w:sz w:val="28"/>
        </w:rPr>
        <w:t>
      5) бесінші рәсім (іс-қимыл) – көрсетілетін қызметті берушінің құрылымдық бөлімшесі басшысының келісімшарттың және актінің жобасына бұрыштама қоюы – 1 (бір) сағат;</w:t>
      </w:r>
    </w:p>
    <w:bookmarkEnd w:id="265"/>
    <w:bookmarkStart w:name="z284" w:id="266"/>
    <w:p>
      <w:pPr>
        <w:spacing w:after="0"/>
        <w:ind w:left="0"/>
        <w:jc w:val="both"/>
      </w:pPr>
      <w:r>
        <w:rPr>
          <w:rFonts w:ascii="Times New Roman"/>
          <w:b w:val="false"/>
          <w:i w:val="false"/>
          <w:color w:val="000000"/>
          <w:sz w:val="28"/>
        </w:rPr>
        <w:t>
      6) алтыншы көрсетілетін қызметті беруші басшысының келісімшартқа қол қоюы және мемлекеттік тіркеу актісіне бұрыштама қоюы– 1 (бір) сағат;</w:t>
      </w:r>
    </w:p>
    <w:bookmarkEnd w:id="266"/>
    <w:bookmarkStart w:name="z285" w:id="267"/>
    <w:p>
      <w:pPr>
        <w:spacing w:after="0"/>
        <w:ind w:left="0"/>
        <w:jc w:val="both"/>
      </w:pPr>
      <w:r>
        <w:rPr>
          <w:rFonts w:ascii="Times New Roman"/>
          <w:b w:val="false"/>
          <w:i w:val="false"/>
          <w:color w:val="000000"/>
          <w:sz w:val="28"/>
        </w:rPr>
        <w:t>
      7) жетінші рәсім (іс-қимыл) – көрсетілетін қызметті беруші жауапты орындаушысы келісімшартты мөрмен растайды, журналда тіркейді және актіні Астана қаласының әкіміне қол қоюға жібереді – 1 (бір) сағат;</w:t>
      </w:r>
    </w:p>
    <w:bookmarkEnd w:id="267"/>
    <w:bookmarkStart w:name="z286" w:id="268"/>
    <w:p>
      <w:pPr>
        <w:spacing w:after="0"/>
        <w:ind w:left="0"/>
        <w:jc w:val="both"/>
      </w:pPr>
      <w:r>
        <w:rPr>
          <w:rFonts w:ascii="Times New Roman"/>
          <w:b w:val="false"/>
          <w:i w:val="false"/>
          <w:color w:val="000000"/>
          <w:sz w:val="28"/>
        </w:rPr>
        <w:t>
      8) сегізінші рәсім (іс-қимыл) – Астана қаласының әкімі актіге қол қояды және көрсетілетін қызметті берушінің жауапты орындаушысына актіні тіркеу өткізу үшін береді – 5 (бес) жұмыс күн;</w:t>
      </w:r>
    </w:p>
    <w:bookmarkEnd w:id="268"/>
    <w:bookmarkStart w:name="z287" w:id="269"/>
    <w:p>
      <w:pPr>
        <w:spacing w:after="0"/>
        <w:ind w:left="0"/>
        <w:jc w:val="both"/>
      </w:pPr>
      <w:r>
        <w:rPr>
          <w:rFonts w:ascii="Times New Roman"/>
          <w:b w:val="false"/>
          <w:i w:val="false"/>
          <w:color w:val="000000"/>
          <w:sz w:val="28"/>
        </w:rPr>
        <w:t>
      9) тоғызыншы рәсім (іс-қимыл) – көрсетілетін қызметті берушінің жауапты орындаушысы актіні тіркейді және көрсетілетін қызметті алушыға мемлекеттік қызметті көрсету нәтижесін беру үшін көрсетілетін қызметті берушінің кеңсесіне келісімашартты және актіні тапсырады – 1 (бір) сағат;</w:t>
      </w:r>
    </w:p>
    <w:bookmarkEnd w:id="269"/>
    <w:bookmarkStart w:name="z288" w:id="270"/>
    <w:p>
      <w:pPr>
        <w:spacing w:after="0"/>
        <w:ind w:left="0"/>
        <w:jc w:val="both"/>
      </w:pPr>
      <w:r>
        <w:rPr>
          <w:rFonts w:ascii="Times New Roman"/>
          <w:b w:val="false"/>
          <w:i w:val="false"/>
          <w:color w:val="000000"/>
          <w:sz w:val="28"/>
        </w:rPr>
        <w:t>
      10) оныншы рәсім (іс-қимыл) – көрсетілетін қызметті беруші кеңсесі қызметкерінің келісімшартты және актіні беруі – 10 (он) минут.</w:t>
      </w:r>
    </w:p>
    <w:bookmarkEnd w:id="270"/>
    <w:bookmarkStart w:name="z289" w:id="27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271"/>
    <w:bookmarkStart w:name="z290" w:id="272"/>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272"/>
    <w:bookmarkStart w:name="z291" w:id="273"/>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құрылымдық бөлімшесі басшысына көрсетілетін қызметті берушінің жауапты орындаушысын анықтау үшін жолдау;</w:t>
      </w:r>
    </w:p>
    <w:bookmarkEnd w:id="273"/>
    <w:bookmarkStart w:name="z292" w:id="274"/>
    <w:p>
      <w:pPr>
        <w:spacing w:after="0"/>
        <w:ind w:left="0"/>
        <w:jc w:val="both"/>
      </w:pPr>
      <w:r>
        <w:rPr>
          <w:rFonts w:ascii="Times New Roman"/>
          <w:b w:val="false"/>
          <w:i w:val="false"/>
          <w:color w:val="000000"/>
          <w:sz w:val="28"/>
        </w:rPr>
        <w:t>
      3) үшінші рәсімнің (іс-қимылдың) нәтижесі – келісімшарттың және актінің жобасын рәсімдеу үшін көрсетілетін қызметті берушінің жауапты орындаушысына жолдау;</w:t>
      </w:r>
    </w:p>
    <w:bookmarkEnd w:id="274"/>
    <w:bookmarkStart w:name="z293" w:id="275"/>
    <w:p>
      <w:pPr>
        <w:spacing w:after="0"/>
        <w:ind w:left="0"/>
        <w:jc w:val="both"/>
      </w:pPr>
      <w:r>
        <w:rPr>
          <w:rFonts w:ascii="Times New Roman"/>
          <w:b w:val="false"/>
          <w:i w:val="false"/>
          <w:color w:val="000000"/>
          <w:sz w:val="28"/>
        </w:rPr>
        <w:t>
      4) төртінші рәсімнің (іс-қимылдың) нәтижесі – рәсімделген келісімшарттың және актінің жобасын көрсетілетін қызметті берушінің құрылымдық бөлімшесі басшысына бұрыштама қол қоюға жолдау;</w:t>
      </w:r>
    </w:p>
    <w:bookmarkEnd w:id="275"/>
    <w:bookmarkStart w:name="z294" w:id="276"/>
    <w:p>
      <w:pPr>
        <w:spacing w:after="0"/>
        <w:ind w:left="0"/>
        <w:jc w:val="both"/>
      </w:pPr>
      <w:r>
        <w:rPr>
          <w:rFonts w:ascii="Times New Roman"/>
          <w:b w:val="false"/>
          <w:i w:val="false"/>
          <w:color w:val="000000"/>
          <w:sz w:val="28"/>
        </w:rPr>
        <w:t>
      5) бесінші рәсімнің (іс-қимылдың) нәтижесі – бұрыштама қол қойылған келісімшарттың жобасына қол қою үшін және актінің жобасына бұрыштама қою үшін көрсетілетін қызметті берушінің басшысына жолдау;</w:t>
      </w:r>
    </w:p>
    <w:bookmarkEnd w:id="276"/>
    <w:bookmarkStart w:name="z295" w:id="277"/>
    <w:p>
      <w:pPr>
        <w:spacing w:after="0"/>
        <w:ind w:left="0"/>
        <w:jc w:val="both"/>
      </w:pPr>
      <w:r>
        <w:rPr>
          <w:rFonts w:ascii="Times New Roman"/>
          <w:b w:val="false"/>
          <w:i w:val="false"/>
          <w:color w:val="000000"/>
          <w:sz w:val="28"/>
        </w:rPr>
        <w:t>
      6) алтыншы рәсімнің (іс-қимылдың) нәтижесі – қол қойылған келісімшартты және бұрыштама қойылған актіні көрсетілетін қызметті берушінің жауапты орындаушысына келісімшартты мөрмен растау үшін, журналда тіркеу үшін, және бұрыштама қойылған актіні Астана қаласының әкіміне қол қоюға жолдау үшін беру;</w:t>
      </w:r>
    </w:p>
    <w:bookmarkEnd w:id="277"/>
    <w:bookmarkStart w:name="z296" w:id="278"/>
    <w:p>
      <w:pPr>
        <w:spacing w:after="0"/>
        <w:ind w:left="0"/>
        <w:jc w:val="both"/>
      </w:pPr>
      <w:r>
        <w:rPr>
          <w:rFonts w:ascii="Times New Roman"/>
          <w:b w:val="false"/>
          <w:i w:val="false"/>
          <w:color w:val="000000"/>
          <w:sz w:val="28"/>
        </w:rPr>
        <w:t>
      7) жетінші рәсімнің (іс-қимылдың) нәтижесі – Астана қаласының әкімі қол қойылған актіні көрсетілетін қызметті берушінің жауапты орындаушысына тіркеу өткізу үшін жолдау;</w:t>
      </w:r>
    </w:p>
    <w:bookmarkEnd w:id="278"/>
    <w:bookmarkStart w:name="z297" w:id="279"/>
    <w:p>
      <w:pPr>
        <w:spacing w:after="0"/>
        <w:ind w:left="0"/>
        <w:jc w:val="both"/>
      </w:pPr>
      <w:r>
        <w:rPr>
          <w:rFonts w:ascii="Times New Roman"/>
          <w:b w:val="false"/>
          <w:i w:val="false"/>
          <w:color w:val="000000"/>
          <w:sz w:val="28"/>
        </w:rPr>
        <w:t>
      8) сегізінші рәсімнің (іс-қимылдың) нәтижесі – тіркелген, мөрмен расталған келісімшартты және актіні көрсетілетін қызметті алушыға беру үшін көрсетілетін қызметті берушінің кеңсесіне жолдау;</w:t>
      </w:r>
    </w:p>
    <w:bookmarkEnd w:id="279"/>
    <w:bookmarkStart w:name="z298" w:id="280"/>
    <w:p>
      <w:pPr>
        <w:spacing w:after="0"/>
        <w:ind w:left="0"/>
        <w:jc w:val="both"/>
      </w:pPr>
      <w:r>
        <w:rPr>
          <w:rFonts w:ascii="Times New Roman"/>
          <w:b w:val="false"/>
          <w:i w:val="false"/>
          <w:color w:val="000000"/>
          <w:sz w:val="28"/>
        </w:rPr>
        <w:t>
      9) сегізінші рәсімнің (іс-қимылдың) нәтижесі – көрсетілетін қызметті алушыға тіркелген келісімшартты және актіні беру.</w:t>
      </w:r>
    </w:p>
    <w:bookmarkEnd w:id="280"/>
    <w:bookmarkStart w:name="z299" w:id="281"/>
    <w:p>
      <w:pPr>
        <w:spacing w:after="0"/>
        <w:ind w:left="0"/>
        <w:jc w:val="both"/>
      </w:pPr>
      <w:r>
        <w:rPr>
          <w:rFonts w:ascii="Times New Roman"/>
          <w:b w:val="false"/>
          <w:i w:val="false"/>
          <w:color w:val="000000"/>
          <w:sz w:val="28"/>
        </w:rPr>
        <w:t>
      3. Мемлекеттік қызмет көрсету процесінде құрылымдық</w:t>
      </w:r>
    </w:p>
    <w:bookmarkEnd w:id="281"/>
    <w:p>
      <w:pPr>
        <w:spacing w:after="0"/>
        <w:ind w:left="0"/>
        <w:jc w:val="both"/>
      </w:pPr>
      <w:r>
        <w:rPr>
          <w:rFonts w:ascii="Times New Roman"/>
          <w:b w:val="false"/>
          <w:i w:val="false"/>
          <w:color w:val="000000"/>
          <w:sz w:val="28"/>
        </w:rPr>
        <w:t>
      бөлімшелер(қызметкерлер) мен көрсетілетін қызметті берушінің өзара</w:t>
      </w:r>
    </w:p>
    <w:p>
      <w:pPr>
        <w:spacing w:after="0"/>
        <w:ind w:left="0"/>
        <w:jc w:val="both"/>
      </w:pPr>
      <w:r>
        <w:rPr>
          <w:rFonts w:ascii="Times New Roman"/>
          <w:b w:val="false"/>
          <w:i w:val="false"/>
          <w:color w:val="000000"/>
          <w:sz w:val="28"/>
        </w:rPr>
        <w:t>
      іс-қимыл тәртібін сипаттау</w:t>
      </w:r>
    </w:p>
    <w:bookmarkStart w:name="z300" w:id="2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2"/>
    <w:bookmarkStart w:name="z301" w:id="28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83"/>
    <w:bookmarkStart w:name="z302" w:id="284"/>
    <w:p>
      <w:pPr>
        <w:spacing w:after="0"/>
        <w:ind w:left="0"/>
        <w:jc w:val="both"/>
      </w:pPr>
      <w:r>
        <w:rPr>
          <w:rFonts w:ascii="Times New Roman"/>
          <w:b w:val="false"/>
          <w:i w:val="false"/>
          <w:color w:val="000000"/>
          <w:sz w:val="28"/>
        </w:rPr>
        <w:t>
      2) көрсетілетін қызметті берушінің басшысы;</w:t>
      </w:r>
    </w:p>
    <w:bookmarkEnd w:id="284"/>
    <w:bookmarkStart w:name="z303" w:id="285"/>
    <w:p>
      <w:pPr>
        <w:spacing w:after="0"/>
        <w:ind w:left="0"/>
        <w:jc w:val="both"/>
      </w:pPr>
      <w:r>
        <w:rPr>
          <w:rFonts w:ascii="Times New Roman"/>
          <w:b w:val="false"/>
          <w:i w:val="false"/>
          <w:color w:val="000000"/>
          <w:sz w:val="28"/>
        </w:rPr>
        <w:t>
      3) көрсетілген қызметті берушінің құрылымдық бөлімшенің басшысы;</w:t>
      </w:r>
    </w:p>
    <w:bookmarkEnd w:id="285"/>
    <w:bookmarkStart w:name="z304" w:id="286"/>
    <w:p>
      <w:pPr>
        <w:spacing w:after="0"/>
        <w:ind w:left="0"/>
        <w:jc w:val="both"/>
      </w:pPr>
      <w:r>
        <w:rPr>
          <w:rFonts w:ascii="Times New Roman"/>
          <w:b w:val="false"/>
          <w:i w:val="false"/>
          <w:color w:val="000000"/>
          <w:sz w:val="28"/>
        </w:rPr>
        <w:t>
      4) көрсетілген қызметті берушінің құрылымдық бөлімшенің жауапты орындаушысы.</w:t>
      </w:r>
    </w:p>
    <w:bookmarkEnd w:id="286"/>
    <w:bookmarkStart w:name="z305" w:id="287"/>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287"/>
    <w:bookmarkStart w:name="z306" w:id="288"/>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құжаттарын қабылдау (қолма-қол немесе пошта байланысы арқылы), қағаз түріндегі көшірмесіне көрсетілетін қызметті берушінің кеңсесінде оның тіркеуден өткен мерзімі мен уақытын көрсету белгіні қою арқылы қабылданғанын растауы, көрсетілетін қызметті берушінің кеңсесі қызметкерінің тіркеуі, көрсетілетін қызметті берушінің басшысына бағыттауы – 10 (он) минут;</w:t>
      </w:r>
    </w:p>
    <w:bookmarkEnd w:id="288"/>
    <w:bookmarkStart w:name="z307" w:id="289"/>
    <w:p>
      <w:pPr>
        <w:spacing w:after="0"/>
        <w:ind w:left="0"/>
        <w:jc w:val="both"/>
      </w:pPr>
      <w:r>
        <w:rPr>
          <w:rFonts w:ascii="Times New Roman"/>
          <w:b w:val="false"/>
          <w:i w:val="false"/>
          <w:color w:val="000000"/>
          <w:sz w:val="28"/>
        </w:rPr>
        <w:t>
      2) көрсетілетін қызметті алушының құжаттары көрсетілетін қызметті беруші басшысының бұрыштамасымен көрсетілетін қызметті берушінің жауапты құрылымдық бөлімшесіне бағытталады – 1 (бір);</w:t>
      </w:r>
    </w:p>
    <w:bookmarkEnd w:id="289"/>
    <w:bookmarkStart w:name="z308" w:id="290"/>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құжаттарын қарау үшін жауапты орындаушыны анықтайды – 1 (бір) сағат;</w:t>
      </w:r>
    </w:p>
    <w:bookmarkEnd w:id="290"/>
    <w:bookmarkStart w:name="z309" w:id="291"/>
    <w:p>
      <w:pPr>
        <w:spacing w:after="0"/>
        <w:ind w:left="0"/>
        <w:jc w:val="both"/>
      </w:pPr>
      <w:r>
        <w:rPr>
          <w:rFonts w:ascii="Times New Roman"/>
          <w:b w:val="false"/>
          <w:i w:val="false"/>
          <w:color w:val="000000"/>
          <w:sz w:val="28"/>
        </w:rPr>
        <w:t>
      4) көрсетілетін қызметті берушінің жауапты орындаушысы: келісімшарттың және актінің жобасын рәсімдейді – 8 (сегіз) жұмыс күн;</w:t>
      </w:r>
    </w:p>
    <w:bookmarkEnd w:id="291"/>
    <w:bookmarkStart w:name="z310" w:id="292"/>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келісімшарттың және актінің жобасына бұрыштама қоюы – 1 (бір) сағат;</w:t>
      </w:r>
    </w:p>
    <w:bookmarkEnd w:id="292"/>
    <w:bookmarkStart w:name="z311" w:id="293"/>
    <w:p>
      <w:pPr>
        <w:spacing w:after="0"/>
        <w:ind w:left="0"/>
        <w:jc w:val="both"/>
      </w:pPr>
      <w:r>
        <w:rPr>
          <w:rFonts w:ascii="Times New Roman"/>
          <w:b w:val="false"/>
          <w:i w:val="false"/>
          <w:color w:val="000000"/>
          <w:sz w:val="28"/>
        </w:rPr>
        <w:t>
      6) көрсетілетін қызметті беруші басшысының келісімшартқа қол қоюы және актіге бұрыштама қол қоюы – 1 (бір) сағат;</w:t>
      </w:r>
    </w:p>
    <w:bookmarkEnd w:id="293"/>
    <w:bookmarkStart w:name="z312" w:id="294"/>
    <w:p>
      <w:pPr>
        <w:spacing w:after="0"/>
        <w:ind w:left="0"/>
        <w:jc w:val="both"/>
      </w:pPr>
      <w:r>
        <w:rPr>
          <w:rFonts w:ascii="Times New Roman"/>
          <w:b w:val="false"/>
          <w:i w:val="false"/>
          <w:color w:val="000000"/>
          <w:sz w:val="28"/>
        </w:rPr>
        <w:t>
      7) көрсетілетін қызметті беруші жауапты орындаушысының келісімшартты мөрмен растауы, журналда тіркеуі және Астана қаласының әкіміне актіні қол қоюға тапсыруы – 1 (бір) сағат;</w:t>
      </w:r>
    </w:p>
    <w:bookmarkEnd w:id="294"/>
    <w:bookmarkStart w:name="z313" w:id="295"/>
    <w:p>
      <w:pPr>
        <w:spacing w:after="0"/>
        <w:ind w:left="0"/>
        <w:jc w:val="both"/>
      </w:pPr>
      <w:r>
        <w:rPr>
          <w:rFonts w:ascii="Times New Roman"/>
          <w:b w:val="false"/>
          <w:i w:val="false"/>
          <w:color w:val="000000"/>
          <w:sz w:val="28"/>
        </w:rPr>
        <w:t>
      8) Астана қаласының әкімі актіге қол қояды және көрсетілетін қызметті беруші жауапты орындаушысына тіркеу өткізу үшін жолдайды – 5 (бес) жұмыс күн;</w:t>
      </w:r>
    </w:p>
    <w:bookmarkEnd w:id="295"/>
    <w:bookmarkStart w:name="z314" w:id="296"/>
    <w:p>
      <w:pPr>
        <w:spacing w:after="0"/>
        <w:ind w:left="0"/>
        <w:jc w:val="both"/>
      </w:pPr>
      <w:r>
        <w:rPr>
          <w:rFonts w:ascii="Times New Roman"/>
          <w:b w:val="false"/>
          <w:i w:val="false"/>
          <w:color w:val="000000"/>
          <w:sz w:val="28"/>
        </w:rPr>
        <w:t>
      9) көрсетілетін қызметті берушінің жауапты орындаушысы актіні тіркейді және келісімшартты және актіні кеңсеге беру үшін тапсырады – 1 (бір) сағат;</w:t>
      </w:r>
    </w:p>
    <w:bookmarkEnd w:id="296"/>
    <w:bookmarkStart w:name="z315" w:id="297"/>
    <w:p>
      <w:pPr>
        <w:spacing w:after="0"/>
        <w:ind w:left="0"/>
        <w:jc w:val="both"/>
      </w:pPr>
      <w:r>
        <w:rPr>
          <w:rFonts w:ascii="Times New Roman"/>
          <w:b w:val="false"/>
          <w:i w:val="false"/>
          <w:color w:val="000000"/>
          <w:sz w:val="28"/>
        </w:rPr>
        <w:t>
      10) көрсетілетін қызметті беруші кеңсесі қызметкерінің келісімшартты және актіні беруі – 10 (он) минут.</w:t>
      </w:r>
    </w:p>
    <w:bookmarkEnd w:id="297"/>
    <w:bookmarkStart w:name="z316" w:id="298"/>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298"/>
    <w:bookmarkStart w:name="z317" w:id="29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299"/>
    <w:bookmarkStart w:name="z318" w:id="300"/>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w:t>
            </w:r>
            <w:r>
              <w:br/>
            </w:r>
            <w:r>
              <w:rPr>
                <w:rFonts w:ascii="Times New Roman"/>
                <w:b w:val="false"/>
                <w:i w:val="false"/>
                <w:color w:val="000000"/>
                <w:sz w:val="20"/>
              </w:rPr>
              <w:t>немесе өндірумен байланысты емес жерасты</w:t>
            </w:r>
            <w:r>
              <w:br/>
            </w:r>
            <w:r>
              <w:rPr>
                <w:rFonts w:ascii="Times New Roman"/>
                <w:b w:val="false"/>
                <w:i w:val="false"/>
                <w:color w:val="000000"/>
                <w:sz w:val="20"/>
              </w:rPr>
              <w:t>құрылыстарын салуға және (немесе)</w:t>
            </w:r>
            <w:r>
              <w:br/>
            </w:r>
            <w:r>
              <w:rPr>
                <w:rFonts w:ascii="Times New Roman"/>
                <w:b w:val="false"/>
                <w:i w:val="false"/>
                <w:color w:val="000000"/>
                <w:sz w:val="20"/>
              </w:rPr>
              <w:t>пайдалануға келісімшарттар жасау, тіркеу</w:t>
            </w:r>
            <w:r>
              <w:br/>
            </w:r>
            <w:r>
              <w:rPr>
                <w:rFonts w:ascii="Times New Roman"/>
                <w:b w:val="false"/>
                <w:i w:val="false"/>
                <w:color w:val="000000"/>
                <w:sz w:val="20"/>
              </w:rPr>
              <w:t>және сақтау" мемлекеттік көрсетілетін</w:t>
            </w:r>
            <w:r>
              <w:br/>
            </w:r>
            <w:r>
              <w:rPr>
                <w:rFonts w:ascii="Times New Roman"/>
                <w:b w:val="false"/>
                <w:i w:val="false"/>
                <w:color w:val="000000"/>
                <w:sz w:val="20"/>
              </w:rPr>
              <w:t>қызметі регламентінің</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Мемлекеттік қызметті көрсетудің рәсімдерін жүйелігін сипаттаудың</w:t>
      </w:r>
    </w:p>
    <w:p>
      <w:pPr>
        <w:spacing w:after="0"/>
        <w:ind w:left="0"/>
        <w:jc w:val="both"/>
      </w:pPr>
      <w:r>
        <w:rPr>
          <w:rFonts w:ascii="Times New Roman"/>
          <w:b w:val="false"/>
          <w:i w:val="false"/>
          <w:color w:val="000000"/>
          <w:sz w:val="28"/>
        </w:rPr>
        <w:t>
      блок-схемасы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819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w:t>
            </w:r>
            <w:r>
              <w:br/>
            </w:r>
            <w:r>
              <w:rPr>
                <w:rFonts w:ascii="Times New Roman"/>
                <w:b w:val="false"/>
                <w:i w:val="false"/>
                <w:color w:val="000000"/>
                <w:sz w:val="20"/>
              </w:rPr>
              <w:t>немесе өндірумен байланысты емес жерасты</w:t>
            </w:r>
            <w:r>
              <w:br/>
            </w:r>
            <w:r>
              <w:rPr>
                <w:rFonts w:ascii="Times New Roman"/>
                <w:b w:val="false"/>
                <w:i w:val="false"/>
                <w:color w:val="000000"/>
                <w:sz w:val="20"/>
              </w:rPr>
              <w:t>құрылыстарын салуға және (немесе)</w:t>
            </w:r>
            <w:r>
              <w:br/>
            </w:r>
            <w:r>
              <w:rPr>
                <w:rFonts w:ascii="Times New Roman"/>
                <w:b w:val="false"/>
                <w:i w:val="false"/>
                <w:color w:val="000000"/>
                <w:sz w:val="20"/>
              </w:rPr>
              <w:t>пайдалануға келісімшарттар жасау, тіркеу</w:t>
            </w:r>
            <w:r>
              <w:br/>
            </w:r>
            <w:r>
              <w:rPr>
                <w:rFonts w:ascii="Times New Roman"/>
                <w:b w:val="false"/>
                <w:i w:val="false"/>
                <w:color w:val="000000"/>
                <w:sz w:val="20"/>
              </w:rPr>
              <w:t>және сақтау" мемлекеттік көрсетілетін</w:t>
            </w:r>
            <w:r>
              <w:br/>
            </w:r>
            <w:r>
              <w:rPr>
                <w:rFonts w:ascii="Times New Roman"/>
                <w:b w:val="false"/>
                <w:i w:val="false"/>
                <w:color w:val="000000"/>
                <w:sz w:val="20"/>
              </w:rPr>
              <w:t>қызметі регламентінің</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"Жер қойнауын пайдалануға, барлаумен немесе өндірумен байланысты емес</w:t>
      </w:r>
    </w:p>
    <w:p>
      <w:pPr>
        <w:spacing w:after="0"/>
        <w:ind w:left="0"/>
        <w:jc w:val="both"/>
      </w:pPr>
      <w:r>
        <w:rPr>
          <w:rFonts w:ascii="Times New Roman"/>
          <w:b w:val="false"/>
          <w:i w:val="false"/>
          <w:color w:val="000000"/>
          <w:sz w:val="28"/>
        </w:rPr>
        <w:t>
      жерасты құрылыстарын салуға және (немесе) пайдалануға келісімшарттар</w:t>
      </w:r>
    </w:p>
    <w:p>
      <w:pPr>
        <w:spacing w:after="0"/>
        <w:ind w:left="0"/>
        <w:jc w:val="both"/>
      </w:pPr>
      <w:r>
        <w:rPr>
          <w:rFonts w:ascii="Times New Roman"/>
          <w:b w:val="false"/>
          <w:i w:val="false"/>
          <w:color w:val="000000"/>
          <w:sz w:val="28"/>
        </w:rPr>
        <w:t>
      жасау, тіркеу және сақтау" мемлекеттік қызметті көрсету кезіндегі</w:t>
      </w:r>
    </w:p>
    <w:p>
      <w:pPr>
        <w:spacing w:after="0"/>
        <w:ind w:left="0"/>
        <w:jc w:val="both"/>
      </w:pPr>
      <w:r>
        <w:rPr>
          <w:rFonts w:ascii="Times New Roman"/>
          <w:b w:val="false"/>
          <w:i w:val="false"/>
          <w:color w:val="000000"/>
          <w:sz w:val="28"/>
        </w:rPr>
        <w:t>
      бизнес-үдерістер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